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25D71" w14:textId="695A562B" w:rsidR="00CF497F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F46E7C">
        <w:rPr>
          <w:rFonts w:ascii="Century Gothic" w:hAnsi="Century Gothic"/>
          <w:sz w:val="22"/>
          <w:szCs w:val="22"/>
        </w:rPr>
        <w:t>Nomeia Comissão Especial para supervisio</w:t>
      </w:r>
      <w:r>
        <w:rPr>
          <w:rFonts w:ascii="Century Gothic" w:hAnsi="Century Gothic"/>
          <w:sz w:val="22"/>
          <w:szCs w:val="22"/>
        </w:rPr>
        <w:t>nar e acompanhar a realização do</w:t>
      </w:r>
      <w:r w:rsidRPr="00F46E7C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Processo Seletivo </w:t>
      </w:r>
      <w:r w:rsidR="00232DB5">
        <w:rPr>
          <w:rFonts w:ascii="Century Gothic" w:hAnsi="Century Gothic"/>
          <w:sz w:val="22"/>
          <w:szCs w:val="22"/>
        </w:rPr>
        <w:t>da Saúde</w:t>
      </w:r>
      <w:r>
        <w:rPr>
          <w:rFonts w:ascii="Century Gothic" w:hAnsi="Century Gothic"/>
          <w:sz w:val="22"/>
          <w:szCs w:val="22"/>
        </w:rPr>
        <w:t xml:space="preserve"> instaurado pelo Processo Administrativo n.º </w:t>
      </w:r>
      <w:r w:rsidR="003A34D0">
        <w:rPr>
          <w:rFonts w:ascii="Century Gothic" w:hAnsi="Century Gothic"/>
          <w:sz w:val="22"/>
          <w:szCs w:val="22"/>
        </w:rPr>
        <w:t>1362/2020</w:t>
      </w:r>
      <w:r>
        <w:rPr>
          <w:rFonts w:ascii="Century Gothic" w:hAnsi="Century Gothic"/>
          <w:sz w:val="22"/>
          <w:szCs w:val="22"/>
        </w:rPr>
        <w:t>.</w:t>
      </w:r>
    </w:p>
    <w:p w14:paraId="0AD7B6AF" w14:textId="2B59EC0E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4DFA44F2" w14:textId="7934DFE4" w:rsidR="00CF497F" w:rsidRPr="00F46E7C" w:rsidRDefault="00CF497F" w:rsidP="00CF497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F46E7C">
        <w:rPr>
          <w:rFonts w:ascii="Century Gothic" w:hAnsi="Century Gothic" w:cs="Arial"/>
          <w:sz w:val="22"/>
          <w:szCs w:val="22"/>
        </w:rPr>
        <w:t>Designar, para constituir a Comissão Especial encarregada de promover, supervisionar e acompanhar</w:t>
      </w:r>
      <w:r>
        <w:rPr>
          <w:rFonts w:ascii="Century Gothic" w:hAnsi="Century Gothic" w:cs="Arial"/>
          <w:sz w:val="22"/>
          <w:szCs w:val="22"/>
        </w:rPr>
        <w:t xml:space="preserve"> o Processo Seletivo </w:t>
      </w:r>
      <w:r w:rsidR="00884593">
        <w:rPr>
          <w:rFonts w:ascii="Century Gothic" w:hAnsi="Century Gothic" w:cs="Arial"/>
          <w:sz w:val="22"/>
          <w:szCs w:val="22"/>
        </w:rPr>
        <w:t>da Saúde</w:t>
      </w:r>
      <w:r w:rsidRPr="00F46E7C">
        <w:rPr>
          <w:rFonts w:ascii="Century Gothic" w:hAnsi="Century Gothic" w:cs="Arial"/>
          <w:sz w:val="22"/>
          <w:szCs w:val="22"/>
        </w:rPr>
        <w:t xml:space="preserve"> destinado à seleção de candidatos para o provimento </w:t>
      </w:r>
      <w:r>
        <w:rPr>
          <w:rFonts w:ascii="Century Gothic" w:hAnsi="Century Gothic" w:cs="Arial"/>
          <w:sz w:val="22"/>
          <w:szCs w:val="22"/>
        </w:rPr>
        <w:t>de funções</w:t>
      </w:r>
      <w:r w:rsidRPr="00F46E7C">
        <w:rPr>
          <w:rFonts w:ascii="Century Gothic" w:hAnsi="Century Gothic" w:cs="Arial"/>
          <w:sz w:val="22"/>
          <w:szCs w:val="22"/>
        </w:rPr>
        <w:t xml:space="preserve"> públic</w:t>
      </w:r>
      <w:r>
        <w:rPr>
          <w:rFonts w:ascii="Century Gothic" w:hAnsi="Century Gothic" w:cs="Arial"/>
          <w:sz w:val="22"/>
          <w:szCs w:val="22"/>
        </w:rPr>
        <w:t>a</w:t>
      </w:r>
      <w:r w:rsidRPr="00F46E7C">
        <w:rPr>
          <w:rFonts w:ascii="Century Gothic" w:hAnsi="Century Gothic" w:cs="Arial"/>
          <w:sz w:val="22"/>
          <w:szCs w:val="22"/>
        </w:rPr>
        <w:t>s constantes do Edital, os seguintes servidores:</w:t>
      </w:r>
    </w:p>
    <w:p w14:paraId="1533DC65" w14:textId="0F529000" w:rsidR="00CF497F" w:rsidRDefault="00884593" w:rsidP="00CF497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Rafael Zacatei Aveiro</w:t>
      </w:r>
      <w:r w:rsidR="00CF497F">
        <w:rPr>
          <w:rFonts w:ascii="Century Gothic" w:hAnsi="Century Gothic" w:cs="Arial"/>
          <w:sz w:val="22"/>
          <w:szCs w:val="22"/>
        </w:rPr>
        <w:t xml:space="preserve">, Matrícula </w:t>
      </w:r>
      <w:r>
        <w:rPr>
          <w:rFonts w:ascii="Century Gothic" w:hAnsi="Century Gothic" w:cs="Arial"/>
          <w:sz w:val="22"/>
          <w:szCs w:val="22"/>
        </w:rPr>
        <w:t>4536</w:t>
      </w:r>
    </w:p>
    <w:p w14:paraId="019AD86D" w14:textId="4B2CADDF" w:rsidR="00CF497F" w:rsidRDefault="00884593" w:rsidP="00CF497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Ana Claudia Sales Rangel</w:t>
      </w:r>
      <w:r w:rsidR="00CF497F">
        <w:rPr>
          <w:rFonts w:ascii="Century Gothic" w:hAnsi="Century Gothic" w:cs="Arial"/>
          <w:sz w:val="22"/>
          <w:szCs w:val="22"/>
        </w:rPr>
        <w:t xml:space="preserve">, matrícula </w:t>
      </w:r>
      <w:r>
        <w:rPr>
          <w:rFonts w:ascii="Century Gothic" w:hAnsi="Century Gothic" w:cs="Arial"/>
          <w:sz w:val="22"/>
          <w:szCs w:val="22"/>
        </w:rPr>
        <w:t>2805</w:t>
      </w:r>
    </w:p>
    <w:p w14:paraId="2C6D76E2" w14:textId="61A0D61E" w:rsidR="00CF497F" w:rsidRDefault="00884593" w:rsidP="00CF497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Eduardo Massarenti</w:t>
      </w:r>
      <w:r w:rsidR="00CF497F">
        <w:rPr>
          <w:rFonts w:ascii="Century Gothic" w:hAnsi="Century Gothic" w:cs="Arial"/>
          <w:sz w:val="22"/>
          <w:szCs w:val="22"/>
        </w:rPr>
        <w:t xml:space="preserve">, matrícula </w:t>
      </w:r>
      <w:r>
        <w:rPr>
          <w:rFonts w:ascii="Century Gothic" w:hAnsi="Century Gothic" w:cs="Arial"/>
          <w:sz w:val="22"/>
          <w:szCs w:val="22"/>
        </w:rPr>
        <w:t>4637</w:t>
      </w:r>
    </w:p>
    <w:p w14:paraId="7E769929" w14:textId="4DB5E76D" w:rsidR="00CF497F" w:rsidRPr="00ED56A2" w:rsidRDefault="00CF497F" w:rsidP="00CF497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F46E7C">
        <w:rPr>
          <w:rFonts w:ascii="Century Gothic" w:hAnsi="Century Gothic" w:cs="Arial"/>
          <w:sz w:val="22"/>
          <w:szCs w:val="22"/>
        </w:rPr>
        <w:t>A Comissão Especial, constituída nos termos do artigo anterior, será presidida pel</w:t>
      </w:r>
      <w:r w:rsidR="00884593">
        <w:rPr>
          <w:rFonts w:ascii="Century Gothic" w:hAnsi="Century Gothic" w:cs="Arial"/>
          <w:sz w:val="22"/>
          <w:szCs w:val="22"/>
        </w:rPr>
        <w:t>o</w:t>
      </w:r>
      <w:r w:rsidRPr="00F46E7C">
        <w:rPr>
          <w:rFonts w:ascii="Century Gothic" w:hAnsi="Century Gothic" w:cs="Arial"/>
          <w:sz w:val="22"/>
          <w:szCs w:val="22"/>
        </w:rPr>
        <w:t xml:space="preserve"> servidor </w:t>
      </w:r>
      <w:r w:rsidR="00884593">
        <w:rPr>
          <w:rFonts w:ascii="Century Gothic" w:hAnsi="Century Gothic" w:cs="Arial"/>
          <w:sz w:val="22"/>
          <w:szCs w:val="22"/>
        </w:rPr>
        <w:t>Rafael Zacatei Aveiro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884593">
        <w:rPr>
          <w:rFonts w:ascii="Century Gothic" w:hAnsi="Century Gothic" w:cs="Arial"/>
          <w:sz w:val="22"/>
          <w:szCs w:val="22"/>
        </w:rPr>
        <w:t>Cirurgião Dentista ESF</w:t>
      </w:r>
      <w:r w:rsidRPr="00F46E7C">
        <w:rPr>
          <w:rFonts w:ascii="Century Gothic" w:hAnsi="Century Gothic" w:cs="Arial"/>
          <w:sz w:val="22"/>
          <w:szCs w:val="22"/>
        </w:rPr>
        <w:t xml:space="preserve"> e assistido pel</w:t>
      </w:r>
      <w:r w:rsidR="00193294">
        <w:rPr>
          <w:rFonts w:ascii="Century Gothic" w:hAnsi="Century Gothic" w:cs="Arial"/>
          <w:sz w:val="22"/>
          <w:szCs w:val="22"/>
        </w:rPr>
        <w:t>os</w:t>
      </w:r>
      <w:r w:rsidRPr="00F46E7C">
        <w:rPr>
          <w:rFonts w:ascii="Century Gothic" w:hAnsi="Century Gothic" w:cs="Arial"/>
          <w:sz w:val="22"/>
          <w:szCs w:val="22"/>
        </w:rPr>
        <w:t xml:space="preserve"> servidor</w:t>
      </w:r>
      <w:r w:rsidR="00193294">
        <w:rPr>
          <w:rFonts w:ascii="Century Gothic" w:hAnsi="Century Gothic" w:cs="Arial"/>
          <w:sz w:val="22"/>
          <w:szCs w:val="22"/>
        </w:rPr>
        <w:t>e</w:t>
      </w:r>
      <w:r w:rsidRPr="00F46E7C">
        <w:rPr>
          <w:rFonts w:ascii="Century Gothic" w:hAnsi="Century Gothic" w:cs="Arial"/>
          <w:sz w:val="22"/>
          <w:szCs w:val="22"/>
        </w:rPr>
        <w:t xml:space="preserve">s </w:t>
      </w:r>
      <w:r w:rsidR="00193294">
        <w:rPr>
          <w:rFonts w:ascii="Century Gothic" w:hAnsi="Century Gothic" w:cs="Arial"/>
          <w:sz w:val="22"/>
          <w:szCs w:val="22"/>
        </w:rPr>
        <w:t>Ana Claudia Sales Rangel, Agente Administrativo e Eduardo Massarenti, Procurador Jurídico</w:t>
      </w:r>
      <w:r w:rsidRPr="00F46E7C">
        <w:rPr>
          <w:rFonts w:ascii="Century Gothic" w:hAnsi="Century Gothic" w:cs="Arial"/>
          <w:sz w:val="22"/>
          <w:szCs w:val="22"/>
        </w:rPr>
        <w:t>.</w:t>
      </w:r>
    </w:p>
    <w:p w14:paraId="26DEB62A" w14:textId="77777777" w:rsidR="00CF497F" w:rsidRDefault="00CF497F" w:rsidP="00CF497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F46E7C">
        <w:rPr>
          <w:rFonts w:ascii="Century Gothic" w:hAnsi="Century Gothic" w:cs="Arial"/>
          <w:sz w:val="22"/>
          <w:szCs w:val="22"/>
        </w:rPr>
        <w:t>Fica a Comissão Especial, desde logo, autorizada a manter contatos com instituições especializadas, para estabelecimentos das condições de realização do concurso público.</w:t>
      </w:r>
    </w:p>
    <w:p w14:paraId="48FF39A8" w14:textId="77777777" w:rsidR="00CF497F" w:rsidRDefault="00CF497F" w:rsidP="00CF497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097D24">
        <w:rPr>
          <w:rFonts w:ascii="Century Gothic" w:hAnsi="Century Gothic" w:cs="Arial"/>
          <w:b/>
          <w:sz w:val="22"/>
          <w:szCs w:val="22"/>
        </w:rPr>
        <w:t>Art. 4º</w:t>
      </w:r>
      <w:r w:rsidRPr="00F46E7C">
        <w:rPr>
          <w:rFonts w:ascii="Century Gothic" w:hAnsi="Century Gothic" w:cs="Arial"/>
          <w:sz w:val="22"/>
          <w:szCs w:val="22"/>
        </w:rPr>
        <w:t xml:space="preserve"> - Fica igualmente autorizada a Comissão especial a baixar edital e adotar todas as providências necessárias.</w:t>
      </w:r>
    </w:p>
    <w:p w14:paraId="0253B80E" w14:textId="77777777" w:rsidR="00CF497F" w:rsidRDefault="00CF497F" w:rsidP="00CF497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097D24">
        <w:rPr>
          <w:rFonts w:ascii="Century Gothic" w:hAnsi="Century Gothic" w:cs="Arial"/>
          <w:b/>
          <w:sz w:val="22"/>
          <w:szCs w:val="22"/>
        </w:rPr>
        <w:t>Art. 5º</w:t>
      </w:r>
      <w:r w:rsidRPr="00F46E7C">
        <w:rPr>
          <w:rFonts w:ascii="Century Gothic" w:hAnsi="Century Gothic" w:cs="Arial"/>
          <w:sz w:val="22"/>
          <w:szCs w:val="22"/>
        </w:rPr>
        <w:t xml:space="preserve"> - A condição de membro desta Comissão por ser necessária e de relevante interesse público, não gera direto a remuneração.</w:t>
      </w:r>
    </w:p>
    <w:p w14:paraId="60C89247" w14:textId="6F69FBA5" w:rsidR="00CF497F" w:rsidRPr="00ED56A2" w:rsidRDefault="00CF497F" w:rsidP="00CF497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097D24">
        <w:rPr>
          <w:rFonts w:ascii="Century Gothic" w:hAnsi="Century Gothic" w:cs="Arial"/>
          <w:b/>
          <w:sz w:val="22"/>
          <w:szCs w:val="22"/>
        </w:rPr>
        <w:lastRenderedPageBreak/>
        <w:t>Art. 6º</w:t>
      </w:r>
      <w:r w:rsidRPr="00F46E7C">
        <w:rPr>
          <w:rFonts w:ascii="Century Gothic" w:hAnsi="Century Gothic" w:cs="Arial"/>
          <w:sz w:val="22"/>
          <w:szCs w:val="22"/>
        </w:rPr>
        <w:t xml:space="preserve"> - Esta Portaria entra em vigor na data de sua publicação, revogadas as disposições em contrário, deixando de produzir seus efeitos após a homologação do </w:t>
      </w:r>
      <w:r>
        <w:rPr>
          <w:rFonts w:ascii="Century Gothic" w:hAnsi="Century Gothic" w:cs="Arial"/>
          <w:sz w:val="22"/>
          <w:szCs w:val="22"/>
        </w:rPr>
        <w:t xml:space="preserve">Processo Seletivo </w:t>
      </w:r>
      <w:r w:rsidR="00193294">
        <w:rPr>
          <w:rFonts w:ascii="Century Gothic" w:hAnsi="Century Gothic" w:cs="Arial"/>
          <w:sz w:val="22"/>
          <w:szCs w:val="22"/>
        </w:rPr>
        <w:t>da Saúde</w:t>
      </w:r>
      <w:r>
        <w:rPr>
          <w:rFonts w:ascii="Century Gothic" w:hAnsi="Century Gothic" w:cs="Arial"/>
          <w:sz w:val="22"/>
          <w:szCs w:val="22"/>
        </w:rPr>
        <w:t>.</w:t>
      </w:r>
    </w:p>
    <w:p w14:paraId="09A0998C" w14:textId="3E9284B3" w:rsidR="00CF497F" w:rsidRPr="00E72948" w:rsidRDefault="00CF497F" w:rsidP="00CF497F">
      <w:pPr>
        <w:spacing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 w:rsidRPr="00E72948">
        <w:rPr>
          <w:rFonts w:ascii="Century Gothic" w:hAnsi="Century Gothic" w:cs="Arial"/>
          <w:sz w:val="22"/>
          <w:szCs w:val="22"/>
        </w:rPr>
        <w:t xml:space="preserve">Paraibuna, </w:t>
      </w:r>
      <w:r w:rsidR="00193294">
        <w:rPr>
          <w:rFonts w:ascii="Century Gothic" w:hAnsi="Century Gothic" w:cs="Arial"/>
          <w:sz w:val="22"/>
          <w:szCs w:val="22"/>
        </w:rPr>
        <w:t>19 de janeiro de 2022</w:t>
      </w:r>
      <w:r w:rsidRPr="00E72948">
        <w:rPr>
          <w:rFonts w:ascii="Century Gothic" w:hAnsi="Century Gothic" w:cs="Arial"/>
          <w:sz w:val="22"/>
          <w:szCs w:val="22"/>
        </w:rPr>
        <w:t xml:space="preserve">.   </w:t>
      </w:r>
    </w:p>
    <w:p w14:paraId="712F3B9D" w14:textId="77777777" w:rsidR="00CF497F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C0EF93C" w14:textId="77777777" w:rsidR="00CF497F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51A4CA" w14:textId="77777777" w:rsidR="00CF497F" w:rsidRPr="00CE6B3B" w:rsidRDefault="00CF497F" w:rsidP="00CF497F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0643C20E" w14:textId="77777777" w:rsidR="00764B9B" w:rsidRDefault="00764B9B" w:rsidP="00764B9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05286A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3EC4565" w14:textId="62106E7E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531D67" w14:textId="15F999FA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947FD49" w14:textId="79CC8FF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63C90FD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3727C6F" w14:textId="4A1C7E6C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2AD5BE" w14:textId="0056B212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8F9FA10" w14:textId="48FB0105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6062F06A" w14:textId="4EAE0F7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695075B" w14:textId="1E47D27A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4625070" w14:textId="77777777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02346E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1F55">
      <w:rPr>
        <w:rFonts w:ascii="Century Gothic" w:hAnsi="Century Gothic" w:cs="Arial"/>
        <w:b/>
        <w:sz w:val="22"/>
        <w:szCs w:val="22"/>
        <w:u w:val="single"/>
      </w:rPr>
      <w:t>40</w:t>
    </w:r>
    <w:r w:rsidR="00232DB5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B52D8">
      <w:rPr>
        <w:rFonts w:ascii="Century Gothic" w:hAnsi="Century Gothic" w:cs="Arial"/>
        <w:b/>
        <w:sz w:val="22"/>
        <w:szCs w:val="22"/>
        <w:u w:val="single"/>
      </w:rPr>
      <w:t>1</w:t>
    </w:r>
    <w:r w:rsidR="00232DB5">
      <w:rPr>
        <w:rFonts w:ascii="Century Gothic" w:hAnsi="Century Gothic" w:cs="Arial"/>
        <w:b/>
        <w:sz w:val="22"/>
        <w:szCs w:val="22"/>
        <w:u w:val="single"/>
      </w:rPr>
      <w:t>9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52D8"/>
    <w:rsid w:val="00213EAB"/>
    <w:rsid w:val="00215D1D"/>
    <w:rsid w:val="00232DB5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84F95"/>
    <w:rsid w:val="003A34D0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646E"/>
    <w:rsid w:val="006D4960"/>
    <w:rsid w:val="006F0367"/>
    <w:rsid w:val="00725307"/>
    <w:rsid w:val="00764B9B"/>
    <w:rsid w:val="00786657"/>
    <w:rsid w:val="007C4A68"/>
    <w:rsid w:val="007E0D6E"/>
    <w:rsid w:val="007E3A99"/>
    <w:rsid w:val="008658F6"/>
    <w:rsid w:val="00884593"/>
    <w:rsid w:val="008945AC"/>
    <w:rsid w:val="008E18A5"/>
    <w:rsid w:val="009439AA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63B69"/>
    <w:rsid w:val="00BA5A05"/>
    <w:rsid w:val="00BB2E46"/>
    <w:rsid w:val="00BC06ED"/>
    <w:rsid w:val="00BD2681"/>
    <w:rsid w:val="00C55654"/>
    <w:rsid w:val="00C704C2"/>
    <w:rsid w:val="00CE2CAB"/>
    <w:rsid w:val="00CF497F"/>
    <w:rsid w:val="00D44516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0481C"/>
    <w:rsid w:val="00F31F55"/>
    <w:rsid w:val="00F83039"/>
    <w:rsid w:val="00F87567"/>
    <w:rsid w:val="00FA5F92"/>
    <w:rsid w:val="00FD2D1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75</TotalTime>
  <Pages>2</Pages>
  <Words>256</Words>
  <Characters>1533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2022-01-19T12:11:00Z</dcterms:created>
  <dcterms:modified xsi:type="dcterms:W3CDTF">2022-01-19T13:30:00Z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