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7BAAB98B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116ED690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305238">
        <w:rPr>
          <w:rFonts w:ascii="Century Gothic" w:hAnsi="Century Gothic" w:cs="Arial"/>
          <w:sz w:val="22"/>
          <w:szCs w:val="22"/>
        </w:rPr>
        <w:t>Tempo de Contribuição</w:t>
      </w:r>
      <w:r w:rsidRPr="00B6046A">
        <w:rPr>
          <w:rFonts w:ascii="Century Gothic" w:hAnsi="Century Gothic" w:cs="Arial"/>
          <w:sz w:val="22"/>
          <w:szCs w:val="22"/>
        </w:rPr>
        <w:t xml:space="preserve"> nesta data, </w:t>
      </w:r>
      <w:r w:rsidR="00D21D34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D21D34">
        <w:rPr>
          <w:rFonts w:ascii="Century Gothic" w:hAnsi="Century Gothic" w:cs="Arial"/>
          <w:sz w:val="22"/>
          <w:szCs w:val="22"/>
        </w:rPr>
        <w:t>José Camilo Faria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D21D34">
        <w:rPr>
          <w:rFonts w:ascii="Century Gothic" w:hAnsi="Century Gothic" w:cs="Arial"/>
          <w:sz w:val="22"/>
          <w:szCs w:val="22"/>
        </w:rPr>
        <w:t>481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D21D34">
        <w:rPr>
          <w:rFonts w:ascii="Century Gothic" w:hAnsi="Century Gothic" w:cs="Arial"/>
          <w:sz w:val="22"/>
          <w:szCs w:val="22"/>
        </w:rPr>
        <w:t>13.821.342-2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D21D34">
        <w:rPr>
          <w:rFonts w:ascii="Century Gothic" w:hAnsi="Century Gothic" w:cs="Arial"/>
          <w:sz w:val="22"/>
          <w:szCs w:val="22"/>
        </w:rPr>
        <w:t>788.714.688-72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D21D34">
        <w:rPr>
          <w:rFonts w:ascii="Century Gothic" w:hAnsi="Century Gothic" w:cs="Arial"/>
          <w:sz w:val="22"/>
          <w:szCs w:val="22"/>
        </w:rPr>
        <w:t>10898363419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D21D34">
        <w:rPr>
          <w:rFonts w:ascii="Century Gothic" w:hAnsi="Century Gothic" w:cs="Arial"/>
          <w:sz w:val="22"/>
          <w:szCs w:val="22"/>
        </w:rPr>
        <w:t>OPERADOR DE MÁQUINAS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305238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D21D34">
        <w:rPr>
          <w:rFonts w:ascii="Century Gothic" w:hAnsi="Century Gothic" w:cs="Arial"/>
          <w:sz w:val="22"/>
          <w:szCs w:val="22"/>
        </w:rPr>
        <w:t>11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D21D34">
        <w:rPr>
          <w:rFonts w:ascii="Century Gothic" w:hAnsi="Century Gothic" w:cs="Arial"/>
          <w:sz w:val="22"/>
          <w:szCs w:val="22"/>
        </w:rPr>
        <w:t>VI 30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439587F1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D21D34">
        <w:rPr>
          <w:rFonts w:ascii="Century Gothic" w:hAnsi="Century Gothic" w:cs="Arial"/>
          <w:bCs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D21D34">
        <w:rPr>
          <w:rFonts w:ascii="Century Gothic" w:hAnsi="Century Gothic" w:cs="Arial"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4B6A8D8E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4154F">
        <w:rPr>
          <w:rFonts w:ascii="Century Gothic" w:hAnsi="Century Gothic" w:cs="Arial"/>
          <w:sz w:val="22"/>
          <w:szCs w:val="22"/>
        </w:rPr>
        <w:t xml:space="preserve">01 de </w:t>
      </w:r>
      <w:r w:rsidR="00D21D34">
        <w:rPr>
          <w:rFonts w:ascii="Century Gothic" w:hAnsi="Century Gothic" w:cs="Arial"/>
          <w:sz w:val="22"/>
          <w:szCs w:val="22"/>
        </w:rPr>
        <w:t>maio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3FCFE0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21D34">
      <w:rPr>
        <w:rFonts w:ascii="Century Gothic" w:hAnsi="Century Gothic" w:cs="Arial"/>
        <w:b/>
        <w:sz w:val="22"/>
        <w:szCs w:val="22"/>
        <w:u w:val="single"/>
      </w:rPr>
      <w:t>533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4154F">
      <w:rPr>
        <w:rFonts w:ascii="Century Gothic" w:hAnsi="Century Gothic" w:cs="Arial"/>
        <w:b/>
        <w:sz w:val="22"/>
        <w:szCs w:val="22"/>
        <w:u w:val="single"/>
      </w:rPr>
      <w:t xml:space="preserve">01 DE </w:t>
    </w:r>
    <w:r w:rsidR="00D21D34">
      <w:rPr>
        <w:rFonts w:ascii="Century Gothic" w:hAnsi="Century Gothic" w:cs="Arial"/>
        <w:b/>
        <w:sz w:val="22"/>
        <w:szCs w:val="22"/>
        <w:u w:val="single"/>
      </w:rPr>
      <w:t>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19957">
    <w:abstractNumId w:val="9"/>
  </w:num>
  <w:num w:numId="2" w16cid:durableId="238297531">
    <w:abstractNumId w:val="7"/>
  </w:num>
  <w:num w:numId="3" w16cid:durableId="267394685">
    <w:abstractNumId w:val="6"/>
  </w:num>
  <w:num w:numId="4" w16cid:durableId="401874953">
    <w:abstractNumId w:val="5"/>
  </w:num>
  <w:num w:numId="5" w16cid:durableId="1983266031">
    <w:abstractNumId w:val="4"/>
  </w:num>
  <w:num w:numId="6" w16cid:durableId="1859464564">
    <w:abstractNumId w:val="8"/>
  </w:num>
  <w:num w:numId="7" w16cid:durableId="2051107972">
    <w:abstractNumId w:val="3"/>
  </w:num>
  <w:num w:numId="8" w16cid:durableId="2136899251">
    <w:abstractNumId w:val="2"/>
  </w:num>
  <w:num w:numId="9" w16cid:durableId="2093161288">
    <w:abstractNumId w:val="1"/>
  </w:num>
  <w:num w:numId="10" w16cid:durableId="993485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0196D"/>
    <w:rsid w:val="009439AA"/>
    <w:rsid w:val="009E5405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21D34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164</Words>
  <Characters>861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2022-05-02T11:12:00Z</dcterms:created>
  <dcterms:modified xsi:type="dcterms:W3CDTF">2022-05-02T11:14:00Z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