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F664A" w14:textId="799FD224" w:rsidR="009B1C37" w:rsidRDefault="009B1C37" w:rsidP="009B1C37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Nomeia </w:t>
      </w:r>
      <w:r w:rsidR="003D1805">
        <w:rPr>
          <w:rFonts w:ascii="Century Gothic" w:hAnsi="Century Gothic"/>
          <w:sz w:val="22"/>
          <w:szCs w:val="22"/>
        </w:rPr>
        <w:t>Agente Administrativo</w:t>
      </w:r>
      <w:r>
        <w:rPr>
          <w:rFonts w:ascii="Century Gothic" w:hAnsi="Century Gothic"/>
          <w:sz w:val="22"/>
          <w:szCs w:val="22"/>
        </w:rPr>
        <w:t>.</w:t>
      </w:r>
    </w:p>
    <w:p w14:paraId="06665351" w14:textId="28A746E4" w:rsidR="00585B59" w:rsidRDefault="00585B59" w:rsidP="00585B5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da Estância Turística de Paraibuna, Estado de São Paulo, usando das atribuições que lhe são conferidas por Lei,</w:t>
      </w:r>
    </w:p>
    <w:p w14:paraId="0A88BB5D" w14:textId="77777777" w:rsidR="009B1C37" w:rsidRDefault="009B1C37" w:rsidP="009B1C37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3A88897F" w14:textId="3BA1EA16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Nomear nesta data, </w:t>
      </w:r>
      <w:r w:rsidR="00B65ABE">
        <w:rPr>
          <w:rFonts w:ascii="Century Gothic" w:hAnsi="Century Gothic" w:cs="Arial"/>
          <w:sz w:val="22"/>
          <w:szCs w:val="22"/>
        </w:rPr>
        <w:t>Valnei de Oliveira Maria</w:t>
      </w:r>
      <w:r>
        <w:rPr>
          <w:rFonts w:ascii="Century Gothic" w:hAnsi="Century Gothic" w:cs="Arial"/>
          <w:sz w:val="22"/>
          <w:szCs w:val="22"/>
        </w:rPr>
        <w:t xml:space="preserve">, RG n°. </w:t>
      </w:r>
      <w:r w:rsidR="00B65ABE">
        <w:rPr>
          <w:rFonts w:ascii="Century Gothic" w:hAnsi="Century Gothic" w:cs="Arial"/>
          <w:color w:val="000000" w:themeColor="text1"/>
          <w:sz w:val="22"/>
          <w:szCs w:val="22"/>
        </w:rPr>
        <w:t>19.721.013</w:t>
      </w:r>
      <w:r>
        <w:rPr>
          <w:rFonts w:ascii="Century Gothic" w:hAnsi="Century Gothic" w:cs="Arial"/>
          <w:color w:val="000000" w:themeColor="text1"/>
          <w:sz w:val="22"/>
          <w:szCs w:val="22"/>
        </w:rPr>
        <w:t xml:space="preserve">, CPF </w:t>
      </w:r>
      <w:r w:rsidR="00B65ABE">
        <w:rPr>
          <w:rFonts w:ascii="Century Gothic" w:hAnsi="Century Gothic" w:cs="Arial"/>
          <w:color w:val="000000" w:themeColor="text1"/>
          <w:sz w:val="22"/>
          <w:szCs w:val="22"/>
        </w:rPr>
        <w:t>812.235.282-0</w:t>
      </w:r>
      <w:r>
        <w:rPr>
          <w:rFonts w:ascii="Century Gothic" w:hAnsi="Century Gothic" w:cs="Arial"/>
          <w:sz w:val="22"/>
          <w:szCs w:val="22"/>
        </w:rPr>
        <w:t>, aprovad</w:t>
      </w:r>
      <w:r w:rsidR="00DC4A2F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B65ABE">
        <w:rPr>
          <w:rFonts w:ascii="Century Gothic" w:hAnsi="Century Gothic" w:cs="Arial"/>
          <w:sz w:val="22"/>
          <w:szCs w:val="22"/>
        </w:rPr>
        <w:t>8</w:t>
      </w:r>
      <w:r>
        <w:rPr>
          <w:rFonts w:ascii="Century Gothic" w:hAnsi="Century Gothic" w:cs="Arial"/>
          <w:sz w:val="22"/>
          <w:szCs w:val="22"/>
        </w:rPr>
        <w:t xml:space="preserve">º lugar no Concurso Público n.º 001/2019, homologado em 27 de junho de 2019, para exercer o cargo de </w:t>
      </w:r>
      <w:r w:rsidR="003D1805">
        <w:rPr>
          <w:rFonts w:ascii="Century Gothic" w:hAnsi="Century Gothic" w:cs="Arial"/>
          <w:sz w:val="22"/>
          <w:szCs w:val="22"/>
        </w:rPr>
        <w:t xml:space="preserve">Agente Administrativo </w:t>
      </w:r>
      <w:r>
        <w:rPr>
          <w:rFonts w:ascii="Century Gothic" w:hAnsi="Century Gothic" w:cs="Arial"/>
          <w:sz w:val="22"/>
          <w:szCs w:val="22"/>
        </w:rPr>
        <w:t xml:space="preserve">com amparo no inciso I artigo 20 da Lei complementar n.º 75, publicada em 02 de agosto de 2018, combinada com a Lei 3127, publicada em 02 de agosto de 2018, Anexos I e VI, Tabela </w:t>
      </w:r>
      <w:r w:rsidR="003D1805">
        <w:rPr>
          <w:rFonts w:ascii="Century Gothic" w:hAnsi="Century Gothic" w:cs="Arial"/>
          <w:color w:val="000000" w:themeColor="text1"/>
          <w:sz w:val="22"/>
          <w:szCs w:val="22"/>
        </w:rPr>
        <w:t>4</w:t>
      </w:r>
      <w:r>
        <w:rPr>
          <w:rFonts w:ascii="Century Gothic" w:hAnsi="Century Gothic" w:cs="Arial"/>
          <w:sz w:val="22"/>
          <w:szCs w:val="22"/>
        </w:rPr>
        <w:t>.</w:t>
      </w:r>
    </w:p>
    <w:p w14:paraId="230F9525" w14:textId="375E7AD8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576DCF">
        <w:rPr>
          <w:rFonts w:ascii="Century Gothic" w:hAnsi="Century Gothic" w:cs="Arial"/>
          <w:sz w:val="22"/>
          <w:szCs w:val="22"/>
        </w:rPr>
        <w:t>O</w:t>
      </w:r>
      <w:r w:rsidR="00EF05E6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576DCF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podendo, a pedido, ser prorrogado por igual período, conforme §2º, artigo 55 da Lei Complementar n.º 75/2018.</w:t>
      </w:r>
    </w:p>
    <w:p w14:paraId="27D97546" w14:textId="77777777" w:rsidR="009B1C37" w:rsidRDefault="009B1C37" w:rsidP="009B1C37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5C74C72F" w14:textId="44AF413C" w:rsidR="009B1C37" w:rsidRDefault="009B1C37" w:rsidP="009B1C37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B65ABE">
        <w:rPr>
          <w:rFonts w:ascii="Century Gothic" w:hAnsi="Century Gothic" w:cs="Arial"/>
          <w:sz w:val="22"/>
          <w:szCs w:val="22"/>
        </w:rPr>
        <w:t>29 de agosto</w:t>
      </w:r>
      <w:r w:rsidR="00585B59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70A3E3A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F01FCFB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0468449" w14:textId="77777777" w:rsidR="00585B59" w:rsidRPr="00CE6B3B" w:rsidRDefault="00585B59" w:rsidP="00585B5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C4DAAB9" w14:textId="77777777" w:rsidR="00585B59" w:rsidRDefault="00585B59" w:rsidP="00585B5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4A9B82FA" w14:textId="77777777" w:rsidR="00585B59" w:rsidRDefault="00585B59" w:rsidP="00585B5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C54F3A3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2139D7D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58DA61F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62AA158" w14:textId="5A49F420" w:rsidR="009B1C37" w:rsidRDefault="00B65ABE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B65ABE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4C7C7BA5" w14:textId="252EA1F7" w:rsidR="009B1C37" w:rsidRDefault="00B65ABE" w:rsidP="009B1C37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9B1C37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9B1C37" w:rsidRDefault="00191BA5" w:rsidP="009B1C37">
      <w:pPr>
        <w:rPr>
          <w:rFonts w:eastAsiaTheme="minorEastAsia"/>
        </w:rPr>
      </w:pPr>
    </w:p>
    <w:sectPr w:rsidR="00191BA5" w:rsidRPr="009B1C37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7E1947F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B65ABE">
      <w:rPr>
        <w:rFonts w:ascii="Century Gothic" w:hAnsi="Century Gothic" w:cs="Arial"/>
        <w:b/>
        <w:sz w:val="22"/>
        <w:szCs w:val="22"/>
        <w:u w:val="single"/>
      </w:rPr>
      <w:t>732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B65ABE">
      <w:rPr>
        <w:rFonts w:ascii="Century Gothic" w:hAnsi="Century Gothic" w:cs="Arial"/>
        <w:b/>
        <w:sz w:val="22"/>
        <w:szCs w:val="22"/>
        <w:u w:val="single"/>
      </w:rPr>
      <w:t>29 DE AGOSTO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46462946">
    <w:abstractNumId w:val="9"/>
  </w:num>
  <w:num w:numId="2" w16cid:durableId="103499766">
    <w:abstractNumId w:val="7"/>
  </w:num>
  <w:num w:numId="3" w16cid:durableId="185288369">
    <w:abstractNumId w:val="6"/>
  </w:num>
  <w:num w:numId="4" w16cid:durableId="1555700814">
    <w:abstractNumId w:val="5"/>
  </w:num>
  <w:num w:numId="5" w16cid:durableId="291980118">
    <w:abstractNumId w:val="4"/>
  </w:num>
  <w:num w:numId="6" w16cid:durableId="451825307">
    <w:abstractNumId w:val="8"/>
  </w:num>
  <w:num w:numId="7" w16cid:durableId="875460260">
    <w:abstractNumId w:val="3"/>
  </w:num>
  <w:num w:numId="8" w16cid:durableId="1126698942">
    <w:abstractNumId w:val="2"/>
  </w:num>
  <w:num w:numId="9" w16cid:durableId="340082632">
    <w:abstractNumId w:val="1"/>
  </w:num>
  <w:num w:numId="10" w16cid:durableId="134445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53B18"/>
    <w:rsid w:val="00191BA5"/>
    <w:rsid w:val="00192280"/>
    <w:rsid w:val="00213EAB"/>
    <w:rsid w:val="00215D1D"/>
    <w:rsid w:val="00265B8D"/>
    <w:rsid w:val="002812CE"/>
    <w:rsid w:val="00284AAA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D1805"/>
    <w:rsid w:val="003E7C30"/>
    <w:rsid w:val="003F0821"/>
    <w:rsid w:val="003F7C02"/>
    <w:rsid w:val="004036FA"/>
    <w:rsid w:val="00413B1A"/>
    <w:rsid w:val="00462B54"/>
    <w:rsid w:val="004672B6"/>
    <w:rsid w:val="004A17D8"/>
    <w:rsid w:val="004C595E"/>
    <w:rsid w:val="004E29D0"/>
    <w:rsid w:val="0052412D"/>
    <w:rsid w:val="00535A9A"/>
    <w:rsid w:val="00576382"/>
    <w:rsid w:val="00576DCF"/>
    <w:rsid w:val="00585B59"/>
    <w:rsid w:val="005C2D39"/>
    <w:rsid w:val="005F1D84"/>
    <w:rsid w:val="005F1F82"/>
    <w:rsid w:val="00600A03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6241A"/>
    <w:rsid w:val="008658F6"/>
    <w:rsid w:val="008945AC"/>
    <w:rsid w:val="00904D6B"/>
    <w:rsid w:val="009439AA"/>
    <w:rsid w:val="0096064F"/>
    <w:rsid w:val="009B1C37"/>
    <w:rsid w:val="00A07AE1"/>
    <w:rsid w:val="00A12C46"/>
    <w:rsid w:val="00A45E55"/>
    <w:rsid w:val="00A719D7"/>
    <w:rsid w:val="00A72CE3"/>
    <w:rsid w:val="00AF417A"/>
    <w:rsid w:val="00AF6E02"/>
    <w:rsid w:val="00B024FA"/>
    <w:rsid w:val="00B22EC4"/>
    <w:rsid w:val="00B46077"/>
    <w:rsid w:val="00B54EAE"/>
    <w:rsid w:val="00B552FE"/>
    <w:rsid w:val="00B63B69"/>
    <w:rsid w:val="00B65ABE"/>
    <w:rsid w:val="00B911A1"/>
    <w:rsid w:val="00BA5A05"/>
    <w:rsid w:val="00BC06ED"/>
    <w:rsid w:val="00C34820"/>
    <w:rsid w:val="00C55654"/>
    <w:rsid w:val="00C704C2"/>
    <w:rsid w:val="00C91A18"/>
    <w:rsid w:val="00CB5101"/>
    <w:rsid w:val="00CD61DB"/>
    <w:rsid w:val="00CE2CAB"/>
    <w:rsid w:val="00D00D77"/>
    <w:rsid w:val="00D52805"/>
    <w:rsid w:val="00D714F9"/>
    <w:rsid w:val="00D904CD"/>
    <w:rsid w:val="00DC4A2F"/>
    <w:rsid w:val="00DC68FA"/>
    <w:rsid w:val="00DD7DAE"/>
    <w:rsid w:val="00DE2AF8"/>
    <w:rsid w:val="00DE3E34"/>
    <w:rsid w:val="00E041D6"/>
    <w:rsid w:val="00E32718"/>
    <w:rsid w:val="00E71405"/>
    <w:rsid w:val="00E802A8"/>
    <w:rsid w:val="00E945F0"/>
    <w:rsid w:val="00EC6DCF"/>
    <w:rsid w:val="00EE270A"/>
    <w:rsid w:val="00EE46C4"/>
    <w:rsid w:val="00EF05E6"/>
    <w:rsid w:val="00F33BA1"/>
    <w:rsid w:val="00F632D6"/>
    <w:rsid w:val="00F83039"/>
    <w:rsid w:val="00F87567"/>
    <w:rsid w:val="00FA5F92"/>
    <w:rsid w:val="00FD3BCA"/>
    <w:rsid w:val="00FD7B50"/>
    <w:rsid w:val="00FF3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4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178</Words>
  <Characters>881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2022-08-29T11:08:00Z</dcterms:created>
  <dcterms:modified xsi:type="dcterms:W3CDTF">2022-08-29T11:09:00Z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