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0197EE9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D61F21">
        <w:rPr>
          <w:rFonts w:ascii="Century Gothic" w:hAnsi="Century Gothic"/>
          <w:sz w:val="22"/>
          <w:szCs w:val="22"/>
        </w:rPr>
        <w:t>Engenheiro Civil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7C41BB59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D61F21">
        <w:rPr>
          <w:rFonts w:ascii="Century Gothic" w:hAnsi="Century Gothic" w:cs="Arial"/>
          <w:sz w:val="22"/>
          <w:szCs w:val="22"/>
        </w:rPr>
        <w:t>Denise de Bortoli Ribeiro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D61F21">
        <w:rPr>
          <w:rFonts w:ascii="Century Gothic" w:hAnsi="Century Gothic" w:cs="Arial"/>
          <w:sz w:val="22"/>
          <w:szCs w:val="22"/>
        </w:rPr>
        <w:t>47.064.221-X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D61F21">
        <w:rPr>
          <w:rFonts w:ascii="Century Gothic" w:hAnsi="Century Gothic" w:cs="Arial"/>
          <w:sz w:val="22"/>
          <w:szCs w:val="22"/>
        </w:rPr>
        <w:t>380.835.168-30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9F1217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D61F21">
        <w:rPr>
          <w:rFonts w:ascii="Century Gothic" w:hAnsi="Century Gothic" w:cs="Arial"/>
          <w:sz w:val="22"/>
          <w:szCs w:val="22"/>
        </w:rPr>
        <w:t>Engenheiro Civil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D61F21">
        <w:rPr>
          <w:rFonts w:ascii="Century Gothic" w:hAnsi="Century Gothic" w:cs="Arial"/>
          <w:sz w:val="22"/>
          <w:szCs w:val="22"/>
        </w:rPr>
        <w:t>7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6A497E3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2FD2">
        <w:rPr>
          <w:rFonts w:ascii="Century Gothic" w:hAnsi="Century Gothic" w:cs="Arial"/>
          <w:sz w:val="22"/>
          <w:szCs w:val="22"/>
        </w:rPr>
        <w:t>0</w:t>
      </w:r>
      <w:r w:rsidR="00D61F21">
        <w:rPr>
          <w:rFonts w:ascii="Century Gothic" w:hAnsi="Century Gothic" w:cs="Arial"/>
          <w:sz w:val="22"/>
          <w:szCs w:val="22"/>
        </w:rPr>
        <w:t>9</w:t>
      </w:r>
      <w:r w:rsidR="00762FD2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93B58D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22FC8">
      <w:rPr>
        <w:rFonts w:ascii="Century Gothic" w:hAnsi="Century Gothic" w:cs="Arial"/>
        <w:b/>
        <w:sz w:val="22"/>
        <w:szCs w:val="22"/>
        <w:u w:val="single"/>
      </w:rPr>
      <w:t>7</w:t>
    </w:r>
    <w:r w:rsidR="009F1217">
      <w:rPr>
        <w:rFonts w:ascii="Century Gothic" w:hAnsi="Century Gothic" w:cs="Arial"/>
        <w:b/>
        <w:sz w:val="22"/>
        <w:szCs w:val="22"/>
        <w:u w:val="single"/>
      </w:rPr>
      <w:t>6</w:t>
    </w:r>
    <w:r w:rsidR="00D61F21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2CFB">
      <w:rPr>
        <w:rFonts w:ascii="Century Gothic" w:hAnsi="Century Gothic" w:cs="Arial"/>
        <w:b/>
        <w:sz w:val="22"/>
        <w:szCs w:val="22"/>
        <w:u w:val="single"/>
      </w:rPr>
      <w:t>0</w:t>
    </w:r>
    <w:r w:rsidR="00D61F21">
      <w:rPr>
        <w:rFonts w:ascii="Century Gothic" w:hAnsi="Century Gothic" w:cs="Arial"/>
        <w:b/>
        <w:sz w:val="22"/>
        <w:szCs w:val="22"/>
        <w:u w:val="single"/>
      </w:rPr>
      <w:t>9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35309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A158F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0337F"/>
    <w:rsid w:val="00524519"/>
    <w:rsid w:val="00535A9A"/>
    <w:rsid w:val="00571CA5"/>
    <w:rsid w:val="00576382"/>
    <w:rsid w:val="005C2D39"/>
    <w:rsid w:val="005C759E"/>
    <w:rsid w:val="005D44D1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62FD2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1217"/>
    <w:rsid w:val="009F25A2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81D2C"/>
    <w:rsid w:val="00BA5A05"/>
    <w:rsid w:val="00BC06ED"/>
    <w:rsid w:val="00C55654"/>
    <w:rsid w:val="00C56477"/>
    <w:rsid w:val="00C704C2"/>
    <w:rsid w:val="00C91A18"/>
    <w:rsid w:val="00C926D1"/>
    <w:rsid w:val="00CE2CAB"/>
    <w:rsid w:val="00D61F21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185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2022-09-09T13:34:00Z</dcterms:created>
  <dcterms:modified xsi:type="dcterms:W3CDTF">2022-09-09T13:35:00Z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