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3D291F59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64226C">
        <w:rPr>
          <w:rFonts w:ascii="Century Gothic" w:hAnsi="Century Gothic"/>
          <w:sz w:val="22"/>
          <w:szCs w:val="22"/>
        </w:rPr>
        <w:t>Psicóloga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1F97E3BB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64226C">
        <w:rPr>
          <w:rFonts w:ascii="Century Gothic" w:hAnsi="Century Gothic" w:cs="Arial"/>
          <w:sz w:val="22"/>
          <w:szCs w:val="22"/>
        </w:rPr>
        <w:t>retroativo a 09 de setembro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64226C">
        <w:rPr>
          <w:rFonts w:ascii="Century Gothic" w:hAnsi="Century Gothic" w:cs="Arial"/>
          <w:sz w:val="22"/>
          <w:szCs w:val="22"/>
        </w:rPr>
        <w:t>Daniela Fechio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64226C" w:rsidRPr="0064226C">
        <w:rPr>
          <w:rFonts w:ascii="Century Gothic" w:hAnsi="Century Gothic" w:cs="Arial"/>
          <w:sz w:val="22"/>
          <w:szCs w:val="22"/>
        </w:rPr>
        <w:t>20.384.870-6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64226C">
        <w:rPr>
          <w:rFonts w:ascii="Century Gothic" w:hAnsi="Century Gothic" w:cs="Arial"/>
          <w:sz w:val="22"/>
          <w:szCs w:val="22"/>
        </w:rPr>
        <w:t>Psicólogo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64226C">
        <w:rPr>
          <w:rFonts w:ascii="Century Gothic" w:hAnsi="Century Gothic" w:cs="Arial"/>
          <w:sz w:val="22"/>
          <w:szCs w:val="22"/>
        </w:rPr>
        <w:t>a</w:t>
      </w:r>
      <w:r w:rsidR="00F04640">
        <w:rPr>
          <w:rFonts w:ascii="Century Gothic" w:hAnsi="Century Gothic" w:cs="Arial"/>
          <w:sz w:val="22"/>
          <w:szCs w:val="22"/>
        </w:rPr>
        <w:t xml:space="preserve"> </w:t>
      </w:r>
      <w:r w:rsidR="00112504">
        <w:rPr>
          <w:rFonts w:ascii="Century Gothic" w:hAnsi="Century Gothic" w:cs="Arial"/>
          <w:sz w:val="22"/>
          <w:szCs w:val="22"/>
        </w:rPr>
        <w:t xml:space="preserve">pela Portaria nº </w:t>
      </w:r>
      <w:r w:rsidR="00D04F7D">
        <w:rPr>
          <w:rFonts w:ascii="Century Gothic" w:hAnsi="Century Gothic" w:cs="Arial"/>
          <w:sz w:val="22"/>
          <w:szCs w:val="22"/>
        </w:rPr>
        <w:t>8.698/2010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311B2C17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64226C">
        <w:rPr>
          <w:rFonts w:ascii="Century Gothic" w:hAnsi="Century Gothic" w:cs="Arial"/>
          <w:sz w:val="22"/>
          <w:szCs w:val="22"/>
        </w:rPr>
        <w:t>, retroagindo seus efeitos a 09 de setembro de 2022</w:t>
      </w:r>
      <w:r w:rsidR="00F04640">
        <w:rPr>
          <w:rFonts w:ascii="Century Gothic" w:hAnsi="Century Gothic" w:cs="Arial"/>
          <w:sz w:val="22"/>
          <w:szCs w:val="22"/>
        </w:rPr>
        <w:t>.</w:t>
      </w:r>
    </w:p>
    <w:p w14:paraId="0CDCD27D" w14:textId="6DB909A8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4226C">
        <w:rPr>
          <w:rFonts w:ascii="Century Gothic" w:hAnsi="Century Gothic" w:cs="Arial"/>
          <w:sz w:val="22"/>
          <w:szCs w:val="22"/>
        </w:rPr>
        <w:t xml:space="preserve">20 </w:t>
      </w:r>
      <w:r w:rsidR="00F04640">
        <w:rPr>
          <w:rFonts w:ascii="Century Gothic" w:hAnsi="Century Gothic" w:cs="Arial"/>
          <w:sz w:val="22"/>
          <w:szCs w:val="22"/>
        </w:rPr>
        <w:t>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3BA7C2F0" w:rsidR="005C2D39" w:rsidRDefault="00F04640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0464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89D9DB0" w:rsidR="005C2D39" w:rsidRDefault="00F04640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099647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640">
      <w:rPr>
        <w:rFonts w:ascii="Century Gothic" w:hAnsi="Century Gothic" w:cs="Arial"/>
        <w:b/>
        <w:sz w:val="22"/>
        <w:szCs w:val="22"/>
        <w:u w:val="single"/>
      </w:rPr>
      <w:t>7</w:t>
    </w:r>
    <w:r w:rsidR="0064226C">
      <w:rPr>
        <w:rFonts w:ascii="Century Gothic" w:hAnsi="Century Gothic" w:cs="Arial"/>
        <w:b/>
        <w:sz w:val="22"/>
        <w:szCs w:val="22"/>
        <w:u w:val="single"/>
      </w:rPr>
      <w:t>9</w:t>
    </w:r>
    <w:r w:rsidR="00F04640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4226C">
      <w:rPr>
        <w:rFonts w:ascii="Century Gothic" w:hAnsi="Century Gothic" w:cs="Arial"/>
        <w:b/>
        <w:sz w:val="22"/>
        <w:szCs w:val="22"/>
        <w:u w:val="single"/>
      </w:rPr>
      <w:t>20</w:t>
    </w:r>
    <w:r w:rsidR="00F04640">
      <w:rPr>
        <w:rFonts w:ascii="Century Gothic" w:hAnsi="Century Gothic" w:cs="Arial"/>
        <w:b/>
        <w:sz w:val="22"/>
        <w:szCs w:val="22"/>
        <w:u w:val="single"/>
      </w:rPr>
      <w:t xml:space="preserve"> DE SETEMBRO </w:t>
    </w:r>
    <w:r w:rsidR="00C91A18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4CE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4226C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B0149"/>
    <w:rsid w:val="008E52C1"/>
    <w:rsid w:val="009439AA"/>
    <w:rsid w:val="009449F5"/>
    <w:rsid w:val="0096064F"/>
    <w:rsid w:val="00977FDA"/>
    <w:rsid w:val="00A07AE1"/>
    <w:rsid w:val="00A45E55"/>
    <w:rsid w:val="00A5105B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04F7D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4640"/>
    <w:rsid w:val="00F632D6"/>
    <w:rsid w:val="00F81E1A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119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2022-09-20T11:44:00Z</dcterms:created>
  <dcterms:modified xsi:type="dcterms:W3CDTF">2022-09-20T11:50:00Z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