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23D4D" w14:textId="08DB9172" w:rsidR="006F19A2" w:rsidRPr="00742598" w:rsidRDefault="002B0337" w:rsidP="006F19A2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Gestor de Contrato referente ao Processo nº 1786/2019.</w:t>
      </w:r>
    </w:p>
    <w:p w14:paraId="1430766D" w14:textId="63EBFCEB" w:rsidR="005A6B5C" w:rsidRDefault="00575E64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5519ACFB" w14:textId="45BDA2E6" w:rsidR="006F19A2" w:rsidRPr="00742598" w:rsidRDefault="005A6B5C" w:rsidP="002B03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="002B0337">
        <w:rPr>
          <w:rFonts w:ascii="Century Gothic" w:hAnsi="Century Gothic" w:cs="Arial"/>
          <w:sz w:val="22"/>
          <w:szCs w:val="22"/>
        </w:rPr>
        <w:t xml:space="preserve">Designar o servidor João Paulo Rangel Freitas, matrícula nº 4794, RG nº </w:t>
      </w:r>
      <w:r w:rsidR="002B0337" w:rsidRPr="002B0337">
        <w:rPr>
          <w:rFonts w:ascii="Century Gothic" w:hAnsi="Century Gothic" w:cs="Arial"/>
          <w:sz w:val="22"/>
          <w:szCs w:val="22"/>
        </w:rPr>
        <w:t>32.328.142-4</w:t>
      </w:r>
      <w:r w:rsidR="002B0337">
        <w:rPr>
          <w:rFonts w:ascii="Century Gothic" w:hAnsi="Century Gothic" w:cs="Arial"/>
          <w:sz w:val="22"/>
          <w:szCs w:val="22"/>
        </w:rPr>
        <w:t xml:space="preserve"> como Gestor do Contrato referente ao Processo nº 1786/2019, que dispõe de Gestão Compartilhada da UPA Municipal.</w:t>
      </w:r>
    </w:p>
    <w:p w14:paraId="3A8781D3" w14:textId="2DA8B485" w:rsidR="006F19A2" w:rsidRPr="00742598" w:rsidRDefault="005A6B5C" w:rsidP="006F19A2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="006F19A2" w:rsidRPr="00742598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2B0337">
        <w:rPr>
          <w:rFonts w:ascii="Century Gothic" w:hAnsi="Century Gothic" w:cs="Arial"/>
          <w:sz w:val="22"/>
          <w:szCs w:val="22"/>
        </w:rPr>
        <w:t>.</w:t>
      </w:r>
      <w:bookmarkStart w:id="0" w:name="_GoBack"/>
      <w:bookmarkEnd w:id="0"/>
    </w:p>
    <w:p w14:paraId="4340BFA3" w14:textId="3F97B856" w:rsidR="005A6B5C" w:rsidRPr="00ED56A2" w:rsidRDefault="005A6B5C" w:rsidP="006F19A2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926C5">
        <w:rPr>
          <w:rFonts w:ascii="Century Gothic" w:hAnsi="Century Gothic" w:cs="Arial"/>
          <w:sz w:val="22"/>
          <w:szCs w:val="22"/>
        </w:rPr>
        <w:t>22</w:t>
      </w:r>
      <w:r w:rsidR="00575E64">
        <w:rPr>
          <w:rFonts w:ascii="Century Gothic" w:hAnsi="Century Gothic" w:cs="Arial"/>
          <w:sz w:val="22"/>
          <w:szCs w:val="22"/>
        </w:rPr>
        <w:t xml:space="preserve"> de novembro</w:t>
      </w:r>
      <w:r w:rsidR="008A3C3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33828C2C" w:rsidR="005A6B5C" w:rsidRPr="00ED56A2" w:rsidRDefault="00575E64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443877F3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575E64">
        <w:rPr>
          <w:rFonts w:ascii="Century Gothic" w:hAnsi="Century Gothic" w:cs="Arial"/>
          <w:sz w:val="22"/>
          <w:szCs w:val="22"/>
        </w:rPr>
        <w:t>em Exercício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9F065C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75E64">
      <w:rPr>
        <w:rFonts w:ascii="Century Gothic" w:hAnsi="Century Gothic" w:cs="Arial"/>
        <w:b/>
        <w:sz w:val="22"/>
        <w:szCs w:val="22"/>
        <w:u w:val="single"/>
      </w:rPr>
      <w:t>92</w:t>
    </w:r>
    <w:r w:rsidR="006F19A2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926C5">
      <w:rPr>
        <w:rFonts w:ascii="Century Gothic" w:hAnsi="Century Gothic" w:cs="Arial"/>
        <w:b/>
        <w:sz w:val="22"/>
        <w:szCs w:val="22"/>
        <w:u w:val="single"/>
      </w:rPr>
      <w:t>22</w:t>
    </w:r>
    <w:r w:rsidR="00575E64">
      <w:rPr>
        <w:rFonts w:ascii="Century Gothic" w:hAnsi="Century Gothic" w:cs="Arial"/>
        <w:b/>
        <w:sz w:val="22"/>
        <w:szCs w:val="22"/>
        <w:u w:val="single"/>
      </w:rPr>
      <w:t xml:space="preserve"> DE NOVEMBRO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1BB7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21C5"/>
    <w:rsid w:val="001D719A"/>
    <w:rsid w:val="00213EAB"/>
    <w:rsid w:val="00215D1D"/>
    <w:rsid w:val="00251101"/>
    <w:rsid w:val="00257BDE"/>
    <w:rsid w:val="0027116A"/>
    <w:rsid w:val="002812CE"/>
    <w:rsid w:val="00284AAA"/>
    <w:rsid w:val="002B0337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926C5"/>
    <w:rsid w:val="003F0821"/>
    <w:rsid w:val="003F7C02"/>
    <w:rsid w:val="004036FA"/>
    <w:rsid w:val="00404FB6"/>
    <w:rsid w:val="004137E9"/>
    <w:rsid w:val="00413B1A"/>
    <w:rsid w:val="00424E62"/>
    <w:rsid w:val="0044469A"/>
    <w:rsid w:val="00462B54"/>
    <w:rsid w:val="00486FD2"/>
    <w:rsid w:val="004C595E"/>
    <w:rsid w:val="00535A9A"/>
    <w:rsid w:val="00575E64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6410A"/>
    <w:rsid w:val="006700EA"/>
    <w:rsid w:val="00673242"/>
    <w:rsid w:val="00691768"/>
    <w:rsid w:val="006B01ED"/>
    <w:rsid w:val="006B646E"/>
    <w:rsid w:val="006F0367"/>
    <w:rsid w:val="006F19A2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A3C37"/>
    <w:rsid w:val="008D0BF1"/>
    <w:rsid w:val="008D5E72"/>
    <w:rsid w:val="008E12C0"/>
    <w:rsid w:val="009439AA"/>
    <w:rsid w:val="0096529F"/>
    <w:rsid w:val="00A45E55"/>
    <w:rsid w:val="00A473FD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05B46-8C54-4F36-84BA-447B6DC17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4</cp:revision>
  <cp:lastPrinted>2021-12-14T14:37:00Z</cp:lastPrinted>
  <dcterms:created xsi:type="dcterms:W3CDTF">2022-11-22T13:25:00Z</dcterms:created>
  <dcterms:modified xsi:type="dcterms:W3CDTF">2022-11-22T16:33:00Z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