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A9B92" w14:textId="77777777" w:rsidR="00F31B76" w:rsidRDefault="00F31B76" w:rsidP="00F31B76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378EE9BC" w14:textId="77777777" w:rsidR="00F31B76" w:rsidRDefault="00F31B76" w:rsidP="00F31B76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00A9A5E5" w14:textId="77777777" w:rsidR="00F31B76" w:rsidRPr="00ED56A2" w:rsidRDefault="00F31B76" w:rsidP="00F31B7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074DF871" w14:textId="33DEFF0E" w:rsidR="00F31B76" w:rsidRPr="00ED56A2" w:rsidRDefault="00F31B76" w:rsidP="00F31B7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951563">
        <w:rPr>
          <w:rFonts w:ascii="Century Gothic" w:hAnsi="Century Gothic" w:cs="Arial"/>
          <w:sz w:val="22"/>
          <w:szCs w:val="22"/>
        </w:rPr>
        <w:t>Leilane Loubet César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951563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951563">
        <w:rPr>
          <w:rFonts w:ascii="Century Gothic" w:hAnsi="Century Gothic" w:cs="Arial"/>
          <w:sz w:val="22"/>
          <w:szCs w:val="22"/>
        </w:rPr>
        <w:t>6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 xml:space="preserve">junho de 2019, convocado pelo Edital de Convocação n.º </w:t>
      </w:r>
      <w:r w:rsidR="00951563">
        <w:rPr>
          <w:rFonts w:ascii="Century Gothic" w:hAnsi="Century Gothic" w:cs="Arial"/>
          <w:sz w:val="22"/>
          <w:szCs w:val="22"/>
        </w:rPr>
        <w:t>039</w:t>
      </w:r>
      <w:r>
        <w:rPr>
          <w:rFonts w:ascii="Century Gothic" w:hAnsi="Century Gothic" w:cs="Arial"/>
          <w:sz w:val="22"/>
          <w:szCs w:val="22"/>
        </w:rPr>
        <w:t xml:space="preserve">/2021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951563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Agente de Apoio Escolar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13.3</w:t>
      </w:r>
      <w:r w:rsidR="00951563">
        <w:rPr>
          <w:rFonts w:ascii="Century Gothic" w:hAnsi="Century Gothic" w:cs="Arial"/>
          <w:sz w:val="22"/>
          <w:szCs w:val="22"/>
        </w:rPr>
        <w:t>5</w:t>
      </w:r>
      <w:r>
        <w:rPr>
          <w:rFonts w:ascii="Century Gothic" w:hAnsi="Century Gothic" w:cs="Arial"/>
          <w:sz w:val="22"/>
          <w:szCs w:val="22"/>
        </w:rPr>
        <w:t xml:space="preserve">4,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951563">
        <w:rPr>
          <w:rFonts w:ascii="Century Gothic" w:hAnsi="Century Gothic" w:cs="Arial"/>
          <w:sz w:val="22"/>
          <w:szCs w:val="22"/>
        </w:rPr>
        <w:t>24 de novembro</w:t>
      </w:r>
      <w:r>
        <w:rPr>
          <w:rFonts w:ascii="Century Gothic" w:hAnsi="Century Gothic" w:cs="Arial"/>
          <w:sz w:val="22"/>
          <w:szCs w:val="22"/>
        </w:rPr>
        <w:t xml:space="preserve"> de 2021, 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p w14:paraId="5540CE02" w14:textId="77777777" w:rsidR="00F31B76" w:rsidRPr="00ED56A2" w:rsidRDefault="00F31B76" w:rsidP="00F31B76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322C0898" w14:textId="015B9F6A" w:rsidR="00F31B76" w:rsidRPr="00ED56A2" w:rsidRDefault="00F31B76" w:rsidP="00951563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51563">
        <w:rPr>
          <w:rFonts w:ascii="Century Gothic" w:hAnsi="Century Gothic" w:cs="Arial"/>
          <w:sz w:val="22"/>
          <w:szCs w:val="22"/>
        </w:rPr>
        <w:t>0</w:t>
      </w:r>
      <w:r w:rsidR="004F3AE2">
        <w:rPr>
          <w:rFonts w:ascii="Century Gothic" w:hAnsi="Century Gothic" w:cs="Arial"/>
          <w:sz w:val="22"/>
          <w:szCs w:val="22"/>
        </w:rPr>
        <w:t>4</w:t>
      </w:r>
      <w:r w:rsidR="00951563">
        <w:rPr>
          <w:rFonts w:ascii="Century Gothic" w:hAnsi="Century Gothic" w:cs="Arial"/>
          <w:sz w:val="22"/>
          <w:szCs w:val="22"/>
        </w:rPr>
        <w:t xml:space="preserve">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E52738D" w14:textId="77777777" w:rsidR="00F31B76" w:rsidRPr="00ED56A2" w:rsidRDefault="00F31B76" w:rsidP="00F31B76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27DB3D" w14:textId="77777777" w:rsidR="00F31B76" w:rsidRPr="00ED56A2" w:rsidRDefault="00F31B76" w:rsidP="00F31B76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0128608" w14:textId="77777777" w:rsidR="00F31B76" w:rsidRPr="00ED56A2" w:rsidRDefault="00F31B76" w:rsidP="00F31B76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21ACB6B4" w14:textId="77777777" w:rsidR="00F31B76" w:rsidRDefault="00F31B76" w:rsidP="00F31B76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79E9CA0A" w14:textId="77777777" w:rsidR="00F31B76" w:rsidRDefault="00F31B76" w:rsidP="00F31B76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18F8D9BF" w14:textId="77777777" w:rsidR="00F31B76" w:rsidRPr="00ED56A2" w:rsidRDefault="00F31B76" w:rsidP="00F31B76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1DC62E75" w14:textId="77777777" w:rsidR="00F31B76" w:rsidRPr="00ED56A2" w:rsidRDefault="00F31B76" w:rsidP="00F31B76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6F10F93" w14:textId="77777777" w:rsidR="00F31B76" w:rsidRDefault="00F31B76" w:rsidP="00F31B76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78EF68C5" w14:textId="77777777" w:rsidR="00F31B76" w:rsidRDefault="00F31B76" w:rsidP="00F31B76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3933CC3" w14:textId="77777777" w:rsidR="00F31B76" w:rsidRPr="00520E50" w:rsidRDefault="00F31B76" w:rsidP="00F31B76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28ECD99" w14:textId="77777777" w:rsidR="00F31B76" w:rsidRPr="00520E50" w:rsidRDefault="00F31B76" w:rsidP="00F31B7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0B72285F" w14:textId="77777777" w:rsidR="00F31B76" w:rsidRPr="0008027E" w:rsidRDefault="00F31B76" w:rsidP="00F31B76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5838A6C" w14:textId="77777777" w:rsidR="00F31B76" w:rsidRPr="00ED56A2" w:rsidRDefault="00F31B76" w:rsidP="00F31B76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F31B76" w:rsidRDefault="00191BA5" w:rsidP="00F31B76">
      <w:pPr>
        <w:rPr>
          <w:rFonts w:eastAsiaTheme="minorEastAsia"/>
        </w:rPr>
      </w:pPr>
    </w:p>
    <w:sectPr w:rsidR="00191BA5" w:rsidRPr="00F31B76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C2EA55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5A6B5C">
      <w:rPr>
        <w:rFonts w:ascii="Century Gothic" w:hAnsi="Century Gothic" w:cs="Arial"/>
        <w:b/>
        <w:sz w:val="22"/>
        <w:szCs w:val="22"/>
        <w:u w:val="single"/>
      </w:rPr>
      <w:t>7</w:t>
    </w:r>
    <w:r w:rsidR="00951563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A6B5C">
      <w:rPr>
        <w:rFonts w:ascii="Century Gothic" w:hAnsi="Century Gothic" w:cs="Arial"/>
        <w:b/>
        <w:sz w:val="22"/>
        <w:szCs w:val="22"/>
        <w:u w:val="single"/>
      </w:rPr>
      <w:t>0</w:t>
    </w:r>
    <w:r w:rsidR="004F3AE2">
      <w:rPr>
        <w:rFonts w:ascii="Century Gothic" w:hAnsi="Century Gothic" w:cs="Arial"/>
        <w:b/>
        <w:sz w:val="22"/>
        <w:szCs w:val="22"/>
        <w:u w:val="single"/>
      </w:rPr>
      <w:t>4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4F3AE2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6657"/>
    <w:rsid w:val="007C4A68"/>
    <w:rsid w:val="007E0D6E"/>
    <w:rsid w:val="007E3A99"/>
    <w:rsid w:val="008658F6"/>
    <w:rsid w:val="008945AC"/>
    <w:rsid w:val="009439AA"/>
    <w:rsid w:val="00951563"/>
    <w:rsid w:val="00A45E55"/>
    <w:rsid w:val="00AF6E02"/>
    <w:rsid w:val="00B22EC4"/>
    <w:rsid w:val="00B54EAE"/>
    <w:rsid w:val="00B552FE"/>
    <w:rsid w:val="00B63B69"/>
    <w:rsid w:val="00BA5A05"/>
    <w:rsid w:val="00BC06ED"/>
    <w:rsid w:val="00BE45E5"/>
    <w:rsid w:val="00C55654"/>
    <w:rsid w:val="00C704C2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E270A"/>
    <w:rsid w:val="00F31B76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131</Words>
  <Characters>683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2022-01-03T15:38:00Z</dcterms:created>
  <dcterms:modified xsi:type="dcterms:W3CDTF">2022-01-21T16:38:00Z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