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D7AC9" w14:textId="77777777" w:rsidR="003C111C" w:rsidRPr="003C111C" w:rsidRDefault="003C111C" w:rsidP="003C111C">
      <w:pPr>
        <w:spacing w:after="240" w:line="360" w:lineRule="auto"/>
        <w:ind w:left="1701"/>
        <w:jc w:val="both"/>
        <w:rPr>
          <w:rFonts w:ascii="Century Gothic" w:hAnsi="Century Gothic"/>
          <w:sz w:val="22"/>
          <w:szCs w:val="22"/>
        </w:rPr>
      </w:pPr>
      <w:r w:rsidRPr="003C111C">
        <w:rPr>
          <w:rFonts w:ascii="Century Gothic" w:hAnsi="Century Gothic"/>
          <w:sz w:val="22"/>
          <w:szCs w:val="22"/>
        </w:rPr>
        <w:t>Nomeia Conselheiros do Conselho Municipal de Meio Ambiente de Paraibuna</w:t>
      </w:r>
    </w:p>
    <w:p w14:paraId="5415B950" w14:textId="0E24D797" w:rsidR="00764B9B" w:rsidRDefault="00764B9B" w:rsidP="00764B9B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</w:t>
      </w:r>
      <w:r w:rsidR="00F0481C">
        <w:rPr>
          <w:rFonts w:ascii="Century Gothic" w:hAnsi="Century Gothic" w:cs="Arial"/>
          <w:sz w:val="22"/>
          <w:szCs w:val="22"/>
        </w:rPr>
        <w:t>da Estância Turística de Paraibuna</w:t>
      </w:r>
      <w:r>
        <w:rPr>
          <w:rFonts w:ascii="Century Gothic" w:hAnsi="Century Gothic" w:cs="Arial"/>
          <w:sz w:val="22"/>
          <w:szCs w:val="22"/>
        </w:rPr>
        <w:t>, Estado de São Paulo, usando das atribuições que lhe são conferidas por Lei,</w:t>
      </w:r>
    </w:p>
    <w:p w14:paraId="60730FA5" w14:textId="77777777" w:rsidR="00764B9B" w:rsidRDefault="00764B9B" w:rsidP="00764B9B">
      <w:pPr>
        <w:spacing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4C73ACE9" w14:textId="77777777" w:rsidR="003C111C" w:rsidRPr="00F86DB9" w:rsidRDefault="003C111C" w:rsidP="003C111C">
      <w:pPr>
        <w:spacing w:after="240" w:line="360" w:lineRule="auto"/>
        <w:ind w:right="84" w:firstLine="1701"/>
        <w:jc w:val="both"/>
        <w:rPr>
          <w:rFonts w:ascii="Century Gothic" w:hAnsi="Century Gothic"/>
          <w:sz w:val="22"/>
          <w:szCs w:val="22"/>
        </w:rPr>
      </w:pPr>
      <w:r w:rsidRPr="00F86DB9">
        <w:rPr>
          <w:rFonts w:ascii="Century Gothic" w:hAnsi="Century Gothic" w:cs="Arial"/>
          <w:b/>
          <w:sz w:val="22"/>
          <w:szCs w:val="22"/>
        </w:rPr>
        <w:t>Art. 1º</w:t>
      </w:r>
      <w:r w:rsidRPr="00F86DB9">
        <w:rPr>
          <w:rFonts w:ascii="Century Gothic" w:hAnsi="Century Gothic" w:cs="Arial"/>
          <w:sz w:val="22"/>
          <w:szCs w:val="22"/>
        </w:rPr>
        <w:t xml:space="preserve"> - </w:t>
      </w:r>
      <w:r w:rsidRPr="00F86DB9">
        <w:rPr>
          <w:rFonts w:ascii="Century Gothic" w:hAnsi="Century Gothic"/>
          <w:sz w:val="22"/>
          <w:szCs w:val="22"/>
        </w:rPr>
        <w:t>Nomear novos membros do Conselho Municipal de Meio Ambiente de Paraibuna, conforme Lei n.º 3102, de 20 de março de 2018, com a seguinte composição:</w:t>
      </w:r>
    </w:p>
    <w:p w14:paraId="0CBD3207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b/>
          <w:sz w:val="22"/>
          <w:szCs w:val="22"/>
        </w:rPr>
      </w:pPr>
      <w:r w:rsidRPr="00F86DB9">
        <w:rPr>
          <w:rFonts w:ascii="Century Gothic" w:hAnsi="Century Gothic" w:cs="Arial"/>
          <w:b/>
          <w:sz w:val="22"/>
          <w:szCs w:val="22"/>
        </w:rPr>
        <w:t>DO PODER PÚBLICO</w:t>
      </w:r>
    </w:p>
    <w:p w14:paraId="5134DFAE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b/>
          <w:sz w:val="22"/>
          <w:szCs w:val="22"/>
        </w:rPr>
      </w:pPr>
      <w:r w:rsidRPr="00F86DB9">
        <w:rPr>
          <w:rFonts w:ascii="Century Gothic" w:hAnsi="Century Gothic" w:cs="Arial"/>
          <w:b/>
          <w:sz w:val="22"/>
          <w:szCs w:val="22"/>
        </w:rPr>
        <w:t>I – Representantes da Diretoria de Agricultura, Abastecimento e Meio Ambiente:</w:t>
      </w:r>
    </w:p>
    <w:p w14:paraId="7475E555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b/>
          <w:i/>
          <w:sz w:val="22"/>
          <w:szCs w:val="22"/>
        </w:rPr>
        <w:t>Titular:</w:t>
      </w:r>
      <w:r w:rsidRPr="00F86DB9">
        <w:rPr>
          <w:rFonts w:ascii="Century Gothic" w:hAnsi="Century Gothic" w:cs="Arial"/>
          <w:b/>
          <w:sz w:val="22"/>
          <w:szCs w:val="22"/>
        </w:rPr>
        <w:t xml:space="preserve"> </w:t>
      </w:r>
      <w:r w:rsidRPr="00F86DB9">
        <w:rPr>
          <w:rFonts w:ascii="Century Gothic" w:hAnsi="Century Gothic" w:cs="Arial"/>
          <w:i/>
          <w:sz w:val="22"/>
          <w:szCs w:val="22"/>
        </w:rPr>
        <w:t>DANILO CANEPPELE</w:t>
      </w:r>
    </w:p>
    <w:p w14:paraId="69EBE6E3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 xml:space="preserve">RG: 22.735.662-7            </w:t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  <w:t xml:space="preserve">CPF: 162.745.168-40 </w:t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</w:p>
    <w:p w14:paraId="1A0579CB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>e-mail: dir.agricultura@paraibuna.sp.gov.br              Telefone: (12) 99792-7028</w:t>
      </w:r>
    </w:p>
    <w:p w14:paraId="5F1E26BA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b/>
          <w:i/>
          <w:sz w:val="22"/>
          <w:szCs w:val="22"/>
        </w:rPr>
        <w:t>Suplente:</w:t>
      </w:r>
      <w:r w:rsidRPr="00F86DB9">
        <w:rPr>
          <w:rFonts w:ascii="Century Gothic" w:hAnsi="Century Gothic" w:cs="Arial"/>
          <w:sz w:val="22"/>
          <w:szCs w:val="22"/>
        </w:rPr>
        <w:t xml:space="preserve"> </w:t>
      </w:r>
      <w:r w:rsidRPr="00F86DB9">
        <w:rPr>
          <w:rFonts w:ascii="Century Gothic" w:hAnsi="Century Gothic" w:cs="Arial"/>
          <w:i/>
          <w:sz w:val="22"/>
          <w:szCs w:val="22"/>
        </w:rPr>
        <w:t>HELOIZA HELENA DO PRADO</w:t>
      </w:r>
    </w:p>
    <w:p w14:paraId="22C0A070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 xml:space="preserve">RG: 24.242.712-1                        </w:t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  <w:t>CPF: 254.999.178-84</w:t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</w:p>
    <w:p w14:paraId="52D7AD9F" w14:textId="77777777" w:rsidR="003C111C" w:rsidRPr="00F86DB9" w:rsidRDefault="003C111C" w:rsidP="003C111C">
      <w:pPr>
        <w:spacing w:after="240"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>e-mail: interural@paraibuna.sp.gov.br                        Telefone: (12) 99606-8382</w:t>
      </w:r>
    </w:p>
    <w:p w14:paraId="372C8ACC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b/>
          <w:sz w:val="22"/>
          <w:szCs w:val="22"/>
        </w:rPr>
      </w:pPr>
      <w:r w:rsidRPr="00F86DB9">
        <w:rPr>
          <w:rFonts w:ascii="Century Gothic" w:hAnsi="Century Gothic" w:cs="Arial"/>
          <w:b/>
          <w:sz w:val="22"/>
          <w:szCs w:val="22"/>
        </w:rPr>
        <w:t>II – Representantes da Diretoria de Obras e Serviços Públicos:</w:t>
      </w:r>
    </w:p>
    <w:p w14:paraId="42D58C60" w14:textId="31B22021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b/>
          <w:i/>
          <w:sz w:val="22"/>
          <w:szCs w:val="22"/>
        </w:rPr>
        <w:t>Titular:</w:t>
      </w:r>
      <w:r w:rsidRPr="00F86DB9">
        <w:rPr>
          <w:rFonts w:ascii="Century Gothic" w:hAnsi="Century Gothic" w:cs="Arial"/>
          <w:b/>
          <w:sz w:val="22"/>
          <w:szCs w:val="22"/>
        </w:rPr>
        <w:t xml:space="preserve"> </w:t>
      </w:r>
      <w:r w:rsidR="006E529E">
        <w:rPr>
          <w:rFonts w:ascii="Century Gothic" w:hAnsi="Century Gothic" w:cs="Arial"/>
          <w:i/>
          <w:sz w:val="22"/>
          <w:szCs w:val="22"/>
        </w:rPr>
        <w:t>PAULO VINICÍUS SIQUEIRA DA SILVA</w:t>
      </w:r>
    </w:p>
    <w:p w14:paraId="157717AB" w14:textId="40D07FF9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 xml:space="preserve">RG: </w:t>
      </w:r>
      <w:r w:rsidR="006E529E">
        <w:rPr>
          <w:rFonts w:ascii="Century Gothic" w:hAnsi="Century Gothic" w:cs="Arial"/>
          <w:sz w:val="22"/>
          <w:szCs w:val="22"/>
        </w:rPr>
        <w:t>53.42.870-5</w:t>
      </w:r>
      <w:r w:rsidRPr="00F86DB9">
        <w:rPr>
          <w:rFonts w:ascii="Century Gothic" w:hAnsi="Century Gothic" w:cs="Arial"/>
          <w:sz w:val="22"/>
          <w:szCs w:val="22"/>
        </w:rPr>
        <w:t xml:space="preserve">             </w:t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  <w:t xml:space="preserve">CPF: </w:t>
      </w:r>
      <w:r w:rsidR="006E529E">
        <w:rPr>
          <w:rFonts w:ascii="Century Gothic" w:hAnsi="Century Gothic" w:cs="Arial"/>
          <w:sz w:val="22"/>
          <w:szCs w:val="22"/>
        </w:rPr>
        <w:t>469.723.568-14</w:t>
      </w:r>
    </w:p>
    <w:p w14:paraId="14D3B7F7" w14:textId="2A92A0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 xml:space="preserve">e-mail: </w:t>
      </w:r>
      <w:r w:rsidR="006E529E">
        <w:rPr>
          <w:rFonts w:ascii="Century Gothic" w:hAnsi="Century Gothic" w:cs="Arial"/>
          <w:sz w:val="22"/>
          <w:szCs w:val="22"/>
        </w:rPr>
        <w:t>pvnisiqueira@hotmail.com</w:t>
      </w:r>
      <w:r w:rsidRPr="00F86DB9">
        <w:rPr>
          <w:rFonts w:ascii="Century Gothic" w:hAnsi="Century Gothic" w:cs="Arial"/>
          <w:sz w:val="22"/>
          <w:szCs w:val="22"/>
        </w:rPr>
        <w:t xml:space="preserve">              Telefone: (12) </w:t>
      </w:r>
      <w:r w:rsidR="006E529E">
        <w:rPr>
          <w:rFonts w:ascii="Century Gothic" w:hAnsi="Century Gothic" w:cs="Arial"/>
          <w:sz w:val="22"/>
          <w:szCs w:val="22"/>
        </w:rPr>
        <w:t>99701-4729</w:t>
      </w:r>
    </w:p>
    <w:p w14:paraId="19454517" w14:textId="001FCA44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i/>
          <w:sz w:val="22"/>
          <w:szCs w:val="22"/>
        </w:rPr>
      </w:pPr>
      <w:r w:rsidRPr="00F86DB9">
        <w:rPr>
          <w:rFonts w:ascii="Century Gothic" w:hAnsi="Century Gothic" w:cs="Arial"/>
          <w:b/>
          <w:i/>
          <w:sz w:val="22"/>
          <w:szCs w:val="22"/>
        </w:rPr>
        <w:t>Suplente</w:t>
      </w:r>
      <w:r w:rsidRPr="00F86DB9">
        <w:rPr>
          <w:rFonts w:ascii="Century Gothic" w:hAnsi="Century Gothic" w:cs="Arial"/>
          <w:i/>
          <w:sz w:val="22"/>
          <w:szCs w:val="22"/>
        </w:rPr>
        <w:t>:</w:t>
      </w:r>
      <w:r w:rsidRPr="00F86DB9">
        <w:rPr>
          <w:rFonts w:ascii="Century Gothic" w:hAnsi="Century Gothic" w:cs="Arial"/>
          <w:sz w:val="22"/>
          <w:szCs w:val="22"/>
        </w:rPr>
        <w:t xml:space="preserve"> </w:t>
      </w:r>
      <w:r w:rsidR="006E529E">
        <w:rPr>
          <w:rFonts w:ascii="Century Gothic" w:hAnsi="Century Gothic" w:cs="Arial"/>
          <w:i/>
          <w:sz w:val="22"/>
          <w:szCs w:val="22"/>
        </w:rPr>
        <w:t>SOLANGE CRISTINA VIRGÍNIO BARBOSA</w:t>
      </w:r>
    </w:p>
    <w:p w14:paraId="11784C57" w14:textId="6D926702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 xml:space="preserve">RG: </w:t>
      </w:r>
      <w:r w:rsidR="006E529E">
        <w:rPr>
          <w:rFonts w:ascii="Century Gothic" w:hAnsi="Century Gothic" w:cs="Arial"/>
          <w:sz w:val="22"/>
          <w:szCs w:val="22"/>
        </w:rPr>
        <w:t>15.650.866-7</w:t>
      </w:r>
      <w:r w:rsidRPr="00F86DB9">
        <w:rPr>
          <w:rFonts w:ascii="Century Gothic" w:hAnsi="Century Gothic" w:cs="Arial"/>
          <w:sz w:val="22"/>
          <w:szCs w:val="22"/>
        </w:rPr>
        <w:t xml:space="preserve">                   </w:t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  <w:t xml:space="preserve">             CPF: </w:t>
      </w:r>
      <w:r w:rsidR="006E529E">
        <w:rPr>
          <w:rFonts w:ascii="Century Gothic" w:hAnsi="Century Gothic" w:cs="Arial"/>
          <w:sz w:val="22"/>
          <w:szCs w:val="22"/>
        </w:rPr>
        <w:t>052.564.478-40</w:t>
      </w:r>
    </w:p>
    <w:p w14:paraId="4F1555EF" w14:textId="7DD3CE4F" w:rsidR="003C111C" w:rsidRPr="00F86DB9" w:rsidRDefault="003C111C" w:rsidP="003C111C">
      <w:pPr>
        <w:spacing w:after="240"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 xml:space="preserve">Telefone: (12) </w:t>
      </w:r>
      <w:r w:rsidR="006E529E">
        <w:rPr>
          <w:rFonts w:ascii="Century Gothic" w:hAnsi="Century Gothic" w:cs="Arial"/>
          <w:sz w:val="22"/>
          <w:szCs w:val="22"/>
        </w:rPr>
        <w:t>3974-2030</w:t>
      </w:r>
    </w:p>
    <w:p w14:paraId="008E91BD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b/>
          <w:sz w:val="22"/>
          <w:szCs w:val="22"/>
        </w:rPr>
      </w:pPr>
      <w:r w:rsidRPr="00F86DB9">
        <w:rPr>
          <w:rFonts w:ascii="Century Gothic" w:hAnsi="Century Gothic" w:cs="Arial"/>
          <w:b/>
          <w:sz w:val="22"/>
          <w:szCs w:val="22"/>
        </w:rPr>
        <w:t>III – Representantes da Diretoria de Saúde:</w:t>
      </w:r>
    </w:p>
    <w:p w14:paraId="0B3E6456" w14:textId="77777777" w:rsidR="00AD7F8B" w:rsidRPr="00F86DB9" w:rsidRDefault="003C111C" w:rsidP="00AD7F8B">
      <w:pPr>
        <w:spacing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b/>
          <w:i/>
          <w:sz w:val="22"/>
          <w:szCs w:val="22"/>
        </w:rPr>
        <w:t xml:space="preserve">Titular: </w:t>
      </w:r>
      <w:r w:rsidR="00AD7F8B" w:rsidRPr="00F86DB9">
        <w:rPr>
          <w:rFonts w:ascii="Century Gothic" w:hAnsi="Century Gothic" w:cs="Arial"/>
          <w:sz w:val="22"/>
          <w:szCs w:val="22"/>
        </w:rPr>
        <w:t>BENEDITO ROMULO FONSECA JUNIOR</w:t>
      </w:r>
    </w:p>
    <w:p w14:paraId="739BE94B" w14:textId="77777777" w:rsidR="00AD7F8B" w:rsidRPr="00F86DB9" w:rsidRDefault="00AD7F8B" w:rsidP="00AD7F8B">
      <w:pPr>
        <w:spacing w:line="360" w:lineRule="auto"/>
        <w:ind w:right="117" w:hanging="142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 xml:space="preserve">  RG: 28.914.538-7                                                            CPF: 282.345.858-19</w:t>
      </w:r>
    </w:p>
    <w:p w14:paraId="3E997D36" w14:textId="77777777" w:rsidR="00AD7F8B" w:rsidRDefault="00AD7F8B" w:rsidP="00AD7F8B">
      <w:pPr>
        <w:spacing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>e-mail: rfonsecajr@hotmail.com                                 Telefone: (12) 98148-0648</w:t>
      </w:r>
      <w:r w:rsidRPr="00F86DB9">
        <w:rPr>
          <w:rFonts w:ascii="Century Gothic" w:hAnsi="Century Gothic" w:cs="Arial"/>
          <w:sz w:val="22"/>
          <w:szCs w:val="22"/>
        </w:rPr>
        <w:tab/>
      </w:r>
    </w:p>
    <w:p w14:paraId="565631E2" w14:textId="3F4C5424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ab/>
      </w:r>
    </w:p>
    <w:p w14:paraId="5C3362DB" w14:textId="77777777" w:rsidR="00AD7F8B" w:rsidRPr="00F86DB9" w:rsidRDefault="003C111C" w:rsidP="00AD7F8B">
      <w:pPr>
        <w:spacing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b/>
          <w:i/>
          <w:sz w:val="22"/>
          <w:szCs w:val="22"/>
        </w:rPr>
        <w:lastRenderedPageBreak/>
        <w:t>Suplente</w:t>
      </w:r>
      <w:r w:rsidRPr="00F86DB9">
        <w:rPr>
          <w:rFonts w:ascii="Century Gothic" w:hAnsi="Century Gothic" w:cs="Arial"/>
          <w:i/>
          <w:sz w:val="22"/>
          <w:szCs w:val="22"/>
        </w:rPr>
        <w:t xml:space="preserve">: </w:t>
      </w:r>
      <w:r w:rsidR="00AD7F8B" w:rsidRPr="00F86DB9">
        <w:rPr>
          <w:rFonts w:ascii="Century Gothic" w:hAnsi="Century Gothic" w:cs="Arial"/>
          <w:sz w:val="22"/>
          <w:szCs w:val="22"/>
        </w:rPr>
        <w:t>MARTA GISELE FORONI</w:t>
      </w:r>
    </w:p>
    <w:p w14:paraId="3A645548" w14:textId="77777777" w:rsidR="00AD7F8B" w:rsidRPr="00F86DB9" w:rsidRDefault="00AD7F8B" w:rsidP="00AD7F8B">
      <w:pPr>
        <w:spacing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>RG: 33.907.401-2</w:t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  <w:t xml:space="preserve">             CPF: 395.233.048-52</w:t>
      </w:r>
    </w:p>
    <w:p w14:paraId="6E4A4179" w14:textId="3628904F" w:rsidR="003C111C" w:rsidRPr="00F86DB9" w:rsidRDefault="00AD7F8B" w:rsidP="00AD7F8B">
      <w:pPr>
        <w:spacing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>e-mail: visa@paraibuna.sp.gov.br                                Telefone: (12) 3974-2136</w:t>
      </w:r>
      <w:r w:rsidR="003C111C" w:rsidRPr="00F86DB9">
        <w:rPr>
          <w:rFonts w:ascii="Century Gothic" w:hAnsi="Century Gothic" w:cs="Arial"/>
          <w:sz w:val="22"/>
          <w:szCs w:val="22"/>
        </w:rPr>
        <w:tab/>
      </w:r>
      <w:r w:rsidR="003C111C" w:rsidRPr="00F86DB9">
        <w:rPr>
          <w:rFonts w:ascii="Century Gothic" w:hAnsi="Century Gothic" w:cs="Arial"/>
          <w:sz w:val="22"/>
          <w:szCs w:val="22"/>
        </w:rPr>
        <w:tab/>
      </w:r>
      <w:r w:rsidR="003C111C" w:rsidRPr="00F86DB9">
        <w:rPr>
          <w:rFonts w:ascii="Century Gothic" w:hAnsi="Century Gothic" w:cs="Arial"/>
          <w:sz w:val="22"/>
          <w:szCs w:val="22"/>
        </w:rPr>
        <w:tab/>
      </w:r>
    </w:p>
    <w:p w14:paraId="31BEAE27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b/>
          <w:sz w:val="22"/>
          <w:szCs w:val="22"/>
        </w:rPr>
      </w:pPr>
      <w:r w:rsidRPr="00F86DB9">
        <w:rPr>
          <w:rFonts w:ascii="Century Gothic" w:hAnsi="Century Gothic" w:cs="Arial"/>
          <w:b/>
          <w:sz w:val="22"/>
          <w:szCs w:val="22"/>
        </w:rPr>
        <w:t>IV – Representantes da Diretoria de Educação:</w:t>
      </w:r>
    </w:p>
    <w:p w14:paraId="7B2BD6EC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i/>
          <w:sz w:val="22"/>
          <w:szCs w:val="22"/>
        </w:rPr>
      </w:pPr>
      <w:r w:rsidRPr="00F86DB9">
        <w:rPr>
          <w:rFonts w:ascii="Century Gothic" w:hAnsi="Century Gothic" w:cs="Arial"/>
          <w:b/>
          <w:i/>
          <w:sz w:val="22"/>
          <w:szCs w:val="22"/>
        </w:rPr>
        <w:t xml:space="preserve">Titular: </w:t>
      </w:r>
      <w:r w:rsidRPr="00F86DB9">
        <w:rPr>
          <w:rFonts w:ascii="Century Gothic" w:hAnsi="Century Gothic" w:cs="Arial"/>
          <w:i/>
          <w:sz w:val="22"/>
          <w:szCs w:val="22"/>
        </w:rPr>
        <w:t xml:space="preserve">MARIANGELA CAMARGO MARINA SANTOS </w:t>
      </w:r>
    </w:p>
    <w:p w14:paraId="5BE103E2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 xml:space="preserve">RG: 29.959.513-4          </w:t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  <w:t>CPF: 271.924.468-66</w:t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</w:p>
    <w:p w14:paraId="625EE185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>e-mail:  macamargo14@gmail.com                           Telefone: (12) 99745-3126</w:t>
      </w:r>
    </w:p>
    <w:p w14:paraId="6CFEA526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i/>
          <w:sz w:val="22"/>
          <w:szCs w:val="22"/>
        </w:rPr>
      </w:pPr>
      <w:r w:rsidRPr="00F86DB9">
        <w:rPr>
          <w:rFonts w:ascii="Century Gothic" w:hAnsi="Century Gothic" w:cs="Arial"/>
          <w:b/>
          <w:i/>
          <w:sz w:val="22"/>
          <w:szCs w:val="22"/>
        </w:rPr>
        <w:t>Suplente</w:t>
      </w:r>
      <w:r w:rsidRPr="00F86DB9">
        <w:rPr>
          <w:rFonts w:ascii="Century Gothic" w:hAnsi="Century Gothic" w:cs="Arial"/>
          <w:i/>
          <w:sz w:val="22"/>
          <w:szCs w:val="22"/>
        </w:rPr>
        <w:t>: FLÁVIA CRISTINE RAMOS DE ASSIS RIBEIRO</w:t>
      </w:r>
    </w:p>
    <w:p w14:paraId="001289FC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>RG: 41.139.076-4</w:t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  <w:t xml:space="preserve">             CPF: 342.606.308-57</w:t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</w:p>
    <w:p w14:paraId="624440AB" w14:textId="77777777" w:rsidR="003C111C" w:rsidRPr="00F86DB9" w:rsidRDefault="003C111C" w:rsidP="003C111C">
      <w:pPr>
        <w:spacing w:after="240"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>e-mail: flaviaribeiro.coord@gmail.com                          Telefone: (12) 99652-8674</w:t>
      </w:r>
    </w:p>
    <w:p w14:paraId="6F71BBD5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b/>
          <w:sz w:val="22"/>
          <w:szCs w:val="22"/>
        </w:rPr>
      </w:pPr>
      <w:r w:rsidRPr="00F86DB9">
        <w:rPr>
          <w:rFonts w:ascii="Century Gothic" w:hAnsi="Century Gothic" w:cs="Arial"/>
          <w:b/>
          <w:sz w:val="22"/>
          <w:szCs w:val="22"/>
        </w:rPr>
        <w:t>V – Representantes da Câmara Municipal de Paraibuna:</w:t>
      </w:r>
    </w:p>
    <w:p w14:paraId="793FCE71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i/>
          <w:sz w:val="22"/>
          <w:szCs w:val="22"/>
        </w:rPr>
      </w:pPr>
      <w:r w:rsidRPr="00F86DB9">
        <w:rPr>
          <w:rFonts w:ascii="Century Gothic" w:hAnsi="Century Gothic" w:cs="Arial"/>
          <w:b/>
          <w:i/>
          <w:sz w:val="22"/>
          <w:szCs w:val="22"/>
        </w:rPr>
        <w:t xml:space="preserve">Titular: </w:t>
      </w:r>
      <w:r w:rsidRPr="00F86DB9">
        <w:rPr>
          <w:rFonts w:ascii="Century Gothic" w:hAnsi="Century Gothic" w:cs="Arial"/>
          <w:i/>
          <w:sz w:val="22"/>
          <w:szCs w:val="22"/>
        </w:rPr>
        <w:t>RONIVALTER HONORATO DA CRUZ</w:t>
      </w:r>
    </w:p>
    <w:p w14:paraId="1FDFACD4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 xml:space="preserve">RG: 17.609.491-X         </w:t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  <w:t xml:space="preserve">             </w:t>
      </w:r>
      <w:r w:rsidRPr="00F86DB9">
        <w:rPr>
          <w:rFonts w:ascii="Century Gothic" w:hAnsi="Century Gothic" w:cs="Arial"/>
          <w:sz w:val="22"/>
          <w:szCs w:val="22"/>
        </w:rPr>
        <w:tab/>
        <w:t>CPF: 075.864.578-32</w:t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</w:p>
    <w:p w14:paraId="62F60A85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 xml:space="preserve">e-mail: </w:t>
      </w:r>
      <w:hyperlink r:id="rId8" w:history="1">
        <w:r w:rsidRPr="00F86DB9">
          <w:rPr>
            <w:rStyle w:val="Hyperlink"/>
            <w:rFonts w:ascii="Century Gothic" w:hAnsi="Century Gothic" w:cs="Arial"/>
            <w:color w:val="auto"/>
            <w:sz w:val="22"/>
            <w:szCs w:val="22"/>
            <w:u w:val="none"/>
          </w:rPr>
          <w:t>rhcronivalter@hotmail.com</w:t>
        </w:r>
      </w:hyperlink>
      <w:r w:rsidRPr="00F86DB9">
        <w:rPr>
          <w:rFonts w:ascii="Century Gothic" w:hAnsi="Century Gothic" w:cs="Arial"/>
          <w:sz w:val="22"/>
          <w:szCs w:val="22"/>
        </w:rPr>
        <w:t xml:space="preserve">                              Telefone: (12) 99747-5557</w:t>
      </w:r>
      <w:r w:rsidRPr="00F86DB9">
        <w:rPr>
          <w:rFonts w:ascii="Century Gothic" w:hAnsi="Century Gothic" w:cs="Arial"/>
          <w:sz w:val="22"/>
          <w:szCs w:val="22"/>
        </w:rPr>
        <w:tab/>
      </w:r>
    </w:p>
    <w:p w14:paraId="13FE716D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i/>
          <w:sz w:val="22"/>
          <w:szCs w:val="22"/>
        </w:rPr>
      </w:pPr>
      <w:r w:rsidRPr="00F86DB9">
        <w:rPr>
          <w:rFonts w:ascii="Century Gothic" w:hAnsi="Century Gothic" w:cs="Arial"/>
          <w:b/>
          <w:i/>
          <w:sz w:val="22"/>
          <w:szCs w:val="22"/>
        </w:rPr>
        <w:t>Suplente</w:t>
      </w:r>
      <w:r w:rsidRPr="00F86DB9">
        <w:rPr>
          <w:rFonts w:ascii="Century Gothic" w:hAnsi="Century Gothic" w:cs="Arial"/>
          <w:i/>
          <w:sz w:val="22"/>
          <w:szCs w:val="22"/>
        </w:rPr>
        <w:t>: ANTONIO FERNANDO ALVES</w:t>
      </w:r>
    </w:p>
    <w:p w14:paraId="235225A9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 xml:space="preserve">RG: 11.372.719           </w:t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  <w:t xml:space="preserve">             CPF: 075.113.558-54</w:t>
      </w:r>
    </w:p>
    <w:p w14:paraId="217B8DAD" w14:textId="77777777" w:rsidR="003C111C" w:rsidRPr="00F86DB9" w:rsidRDefault="003C111C" w:rsidP="003C111C">
      <w:pPr>
        <w:spacing w:after="240"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>e-mail: fernandoalves@cmparaibuna.sp.gov.br       Telefone: (12) 99769-1964</w:t>
      </w:r>
    </w:p>
    <w:p w14:paraId="1BF6F20D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b/>
          <w:sz w:val="22"/>
          <w:szCs w:val="22"/>
        </w:rPr>
      </w:pPr>
      <w:r w:rsidRPr="00F86DB9">
        <w:rPr>
          <w:rFonts w:ascii="Century Gothic" w:hAnsi="Century Gothic" w:cs="Arial"/>
          <w:b/>
          <w:sz w:val="22"/>
          <w:szCs w:val="22"/>
        </w:rPr>
        <w:t>VI – Representantes da Diretoria Executiva da Fundação Cultural:</w:t>
      </w:r>
    </w:p>
    <w:p w14:paraId="6BB0AC25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i/>
          <w:sz w:val="22"/>
          <w:szCs w:val="22"/>
        </w:rPr>
      </w:pPr>
      <w:r w:rsidRPr="00F86DB9">
        <w:rPr>
          <w:rFonts w:ascii="Century Gothic" w:hAnsi="Century Gothic" w:cs="Arial"/>
          <w:b/>
          <w:i/>
          <w:sz w:val="22"/>
          <w:szCs w:val="22"/>
        </w:rPr>
        <w:t xml:space="preserve">Titular: </w:t>
      </w:r>
      <w:r w:rsidRPr="00F86DB9">
        <w:rPr>
          <w:rFonts w:ascii="Century Gothic" w:hAnsi="Century Gothic" w:cs="Arial"/>
          <w:i/>
          <w:sz w:val="22"/>
          <w:szCs w:val="22"/>
        </w:rPr>
        <w:t>MÁRCIO JOSÉ MAYO ALVES</w:t>
      </w:r>
    </w:p>
    <w:p w14:paraId="73C8F5F5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 xml:space="preserve">RG: 7.569.364-1            </w:t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  <w:t>CPF: 928.897.008-87</w:t>
      </w:r>
    </w:p>
    <w:p w14:paraId="7F90B535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>e-mail: presidente@culturaparaibuna.org.br             Telefone: (12) 99782-2930</w:t>
      </w:r>
    </w:p>
    <w:p w14:paraId="6D84A02C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i/>
          <w:sz w:val="22"/>
          <w:szCs w:val="22"/>
        </w:rPr>
      </w:pPr>
      <w:r w:rsidRPr="00F86DB9">
        <w:rPr>
          <w:rFonts w:ascii="Century Gothic" w:hAnsi="Century Gothic" w:cs="Arial"/>
          <w:b/>
          <w:i/>
          <w:sz w:val="22"/>
          <w:szCs w:val="22"/>
        </w:rPr>
        <w:t>Suplente</w:t>
      </w:r>
      <w:r w:rsidRPr="00F86DB9">
        <w:rPr>
          <w:rFonts w:ascii="Century Gothic" w:hAnsi="Century Gothic" w:cs="Arial"/>
          <w:i/>
          <w:sz w:val="22"/>
          <w:szCs w:val="22"/>
        </w:rPr>
        <w:t>: FERNANDA DE MOURA ROCHA BARROS MOTA</w:t>
      </w:r>
    </w:p>
    <w:p w14:paraId="1401A3CF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 xml:space="preserve">RG: 32.290.359-2           </w:t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  <w:t xml:space="preserve"> CPF: 289.230.528-41</w:t>
      </w:r>
    </w:p>
    <w:p w14:paraId="1DF5FE5D" w14:textId="77777777" w:rsidR="003C111C" w:rsidRPr="00F86DB9" w:rsidRDefault="003C111C" w:rsidP="003C111C">
      <w:pPr>
        <w:spacing w:after="240"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>e-mail: culturaparaibuna.matricula@gmail.com        Telefone: (12) 3974-0716</w:t>
      </w:r>
    </w:p>
    <w:p w14:paraId="012BF82D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b/>
          <w:sz w:val="22"/>
          <w:szCs w:val="22"/>
        </w:rPr>
      </w:pPr>
      <w:r w:rsidRPr="00F86DB9">
        <w:rPr>
          <w:rFonts w:ascii="Century Gothic" w:hAnsi="Century Gothic" w:cs="Arial"/>
          <w:b/>
          <w:sz w:val="22"/>
          <w:szCs w:val="22"/>
        </w:rPr>
        <w:t>DA SOCIEDADE CIVIL</w:t>
      </w:r>
    </w:p>
    <w:p w14:paraId="0EDC8747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b/>
          <w:sz w:val="22"/>
          <w:szCs w:val="22"/>
        </w:rPr>
      </w:pPr>
      <w:r w:rsidRPr="00F86DB9">
        <w:rPr>
          <w:rFonts w:ascii="Century Gothic" w:hAnsi="Century Gothic" w:cs="Arial"/>
          <w:b/>
          <w:sz w:val="22"/>
          <w:szCs w:val="22"/>
        </w:rPr>
        <w:t>I – Representantes da Ordem dos Advogados do Brasil:</w:t>
      </w:r>
    </w:p>
    <w:p w14:paraId="3D3E79B9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i/>
          <w:sz w:val="22"/>
          <w:szCs w:val="22"/>
        </w:rPr>
      </w:pPr>
      <w:r w:rsidRPr="00F86DB9">
        <w:rPr>
          <w:rFonts w:ascii="Century Gothic" w:hAnsi="Century Gothic" w:cs="Arial"/>
          <w:b/>
          <w:i/>
          <w:sz w:val="22"/>
          <w:szCs w:val="22"/>
        </w:rPr>
        <w:t xml:space="preserve">Titular: </w:t>
      </w:r>
      <w:r w:rsidRPr="00F86DB9">
        <w:rPr>
          <w:rFonts w:ascii="Century Gothic" w:hAnsi="Century Gothic" w:cs="Arial"/>
          <w:i/>
          <w:sz w:val="22"/>
          <w:szCs w:val="22"/>
        </w:rPr>
        <w:t>DRA. MARIA IZOLDA VIEIRA SILVA SANTOS</w:t>
      </w:r>
    </w:p>
    <w:p w14:paraId="20D085C3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 xml:space="preserve">RG: 12.830.326-8           </w:t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  <w:t>CPF: 019.692.058-22</w:t>
      </w:r>
    </w:p>
    <w:p w14:paraId="7AA85A03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>e-mail: izoldavs@yahoo.com.br</w:t>
      </w:r>
      <w:r w:rsidRPr="00F86DB9">
        <w:rPr>
          <w:rFonts w:ascii="Century Gothic" w:hAnsi="Century Gothic" w:cs="Arial"/>
          <w:sz w:val="22"/>
          <w:szCs w:val="22"/>
        </w:rPr>
        <w:tab/>
        <w:t xml:space="preserve">                          Telefone: (12) 99651-5939</w:t>
      </w:r>
    </w:p>
    <w:p w14:paraId="27920C91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i/>
          <w:sz w:val="22"/>
          <w:szCs w:val="22"/>
        </w:rPr>
      </w:pPr>
      <w:r w:rsidRPr="00F86DB9">
        <w:rPr>
          <w:rFonts w:ascii="Century Gothic" w:hAnsi="Century Gothic" w:cs="Arial"/>
          <w:b/>
          <w:i/>
          <w:sz w:val="22"/>
          <w:szCs w:val="22"/>
        </w:rPr>
        <w:lastRenderedPageBreak/>
        <w:t>Suplente</w:t>
      </w:r>
      <w:r w:rsidRPr="00F86DB9">
        <w:rPr>
          <w:rFonts w:ascii="Century Gothic" w:hAnsi="Century Gothic" w:cs="Arial"/>
          <w:i/>
          <w:sz w:val="22"/>
          <w:szCs w:val="22"/>
        </w:rPr>
        <w:t>: DRA. MARIA DE FÁTIMA CAMARGO VILELA</w:t>
      </w:r>
    </w:p>
    <w:p w14:paraId="28F8EAAC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 xml:space="preserve">RG: 8900810-8       </w:t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  <w:t xml:space="preserve">           CPF: 019.710.628-55</w:t>
      </w:r>
    </w:p>
    <w:p w14:paraId="704F93B6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>e-mail: vilela.fa@hotmail.com                                    Telefone: (12) 98707-0711</w:t>
      </w:r>
    </w:p>
    <w:p w14:paraId="37E2950B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b/>
          <w:sz w:val="22"/>
          <w:szCs w:val="22"/>
        </w:rPr>
      </w:pPr>
    </w:p>
    <w:p w14:paraId="0A7C9E71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b/>
          <w:sz w:val="22"/>
          <w:szCs w:val="22"/>
        </w:rPr>
      </w:pPr>
    </w:p>
    <w:p w14:paraId="69D7078D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b/>
          <w:sz w:val="22"/>
          <w:szCs w:val="22"/>
        </w:rPr>
      </w:pPr>
      <w:r w:rsidRPr="00F86DB9">
        <w:rPr>
          <w:rFonts w:ascii="Century Gothic" w:hAnsi="Century Gothic" w:cs="Arial"/>
          <w:b/>
          <w:sz w:val="22"/>
          <w:szCs w:val="22"/>
        </w:rPr>
        <w:t>II – Representantes dos Organismos Sociais Civis Não Governamentais:</w:t>
      </w:r>
    </w:p>
    <w:p w14:paraId="79499665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i/>
          <w:sz w:val="22"/>
          <w:szCs w:val="22"/>
        </w:rPr>
      </w:pPr>
      <w:r w:rsidRPr="00F86DB9">
        <w:rPr>
          <w:rFonts w:ascii="Century Gothic" w:hAnsi="Century Gothic" w:cs="Arial"/>
          <w:b/>
          <w:i/>
          <w:sz w:val="22"/>
          <w:szCs w:val="22"/>
        </w:rPr>
        <w:t xml:space="preserve">Titular: </w:t>
      </w:r>
      <w:r w:rsidRPr="00F86DB9">
        <w:rPr>
          <w:rFonts w:ascii="Century Gothic" w:hAnsi="Century Gothic" w:cs="Arial"/>
          <w:i/>
          <w:sz w:val="22"/>
          <w:szCs w:val="22"/>
        </w:rPr>
        <w:t>LARISSA NELI DA CRUZ PEREIRA FARIA</w:t>
      </w:r>
    </w:p>
    <w:p w14:paraId="171B894B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 xml:space="preserve">RG: 33.199.118-4            </w:t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  <w:t>CPF: 310.825.468-52</w:t>
      </w:r>
    </w:p>
    <w:p w14:paraId="166ECB9B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>e-mail: institutohhfauser@gmail.com</w:t>
      </w:r>
      <w:r w:rsidRPr="00F86DB9">
        <w:rPr>
          <w:rFonts w:ascii="Century Gothic" w:hAnsi="Century Gothic" w:cs="Arial"/>
          <w:sz w:val="22"/>
          <w:szCs w:val="22"/>
        </w:rPr>
        <w:tab/>
        <w:t xml:space="preserve">                          Telefone: (12) 996491843</w:t>
      </w:r>
    </w:p>
    <w:p w14:paraId="3385A61E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i/>
          <w:sz w:val="22"/>
          <w:szCs w:val="22"/>
        </w:rPr>
      </w:pPr>
      <w:r w:rsidRPr="00F86DB9">
        <w:rPr>
          <w:rFonts w:ascii="Century Gothic" w:hAnsi="Century Gothic" w:cs="Arial"/>
          <w:b/>
          <w:i/>
          <w:sz w:val="22"/>
          <w:szCs w:val="22"/>
        </w:rPr>
        <w:t>Suplente</w:t>
      </w:r>
      <w:r w:rsidRPr="00F86DB9">
        <w:rPr>
          <w:rFonts w:ascii="Century Gothic" w:hAnsi="Century Gothic" w:cs="Arial"/>
          <w:i/>
          <w:sz w:val="22"/>
          <w:szCs w:val="22"/>
        </w:rPr>
        <w:t>: SUSANNE FAUSER</w:t>
      </w:r>
    </w:p>
    <w:p w14:paraId="29429834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>RNE: W304034-J</w:t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  <w:t>CPF: 043.222.918-30</w:t>
      </w:r>
    </w:p>
    <w:p w14:paraId="7AD5CB6B" w14:textId="77777777" w:rsidR="003C111C" w:rsidRPr="00F86DB9" w:rsidRDefault="003C111C" w:rsidP="003C111C">
      <w:pPr>
        <w:spacing w:after="240"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>e-mail: institutohhfauser@gmail.com                            Telefone: (12) 991106465</w:t>
      </w:r>
    </w:p>
    <w:p w14:paraId="76E9C17A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b/>
          <w:sz w:val="22"/>
          <w:szCs w:val="22"/>
        </w:rPr>
      </w:pPr>
      <w:r w:rsidRPr="00F86DB9">
        <w:rPr>
          <w:rFonts w:ascii="Century Gothic" w:hAnsi="Century Gothic" w:cs="Arial"/>
          <w:b/>
          <w:sz w:val="22"/>
          <w:szCs w:val="22"/>
        </w:rPr>
        <w:t xml:space="preserve">III – Representantes das Comissões da Fundação Cultural:       </w:t>
      </w:r>
    </w:p>
    <w:p w14:paraId="00B05E09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i/>
          <w:sz w:val="22"/>
          <w:szCs w:val="22"/>
        </w:rPr>
      </w:pPr>
      <w:r w:rsidRPr="00F86DB9">
        <w:rPr>
          <w:rFonts w:ascii="Century Gothic" w:hAnsi="Century Gothic" w:cs="Arial"/>
          <w:b/>
          <w:i/>
          <w:sz w:val="22"/>
          <w:szCs w:val="22"/>
        </w:rPr>
        <w:t xml:space="preserve">Titular: </w:t>
      </w:r>
      <w:r w:rsidRPr="00F86DB9">
        <w:rPr>
          <w:rFonts w:ascii="Century Gothic" w:hAnsi="Century Gothic" w:cs="Arial"/>
          <w:i/>
          <w:sz w:val="22"/>
          <w:szCs w:val="22"/>
        </w:rPr>
        <w:t>MARIA APARECIDA FONSECA RIBEIRO</w:t>
      </w:r>
    </w:p>
    <w:p w14:paraId="0914245D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 xml:space="preserve">RG: 5.628.187-0            </w:t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  <w:t>CPF: 584.072.718-49</w:t>
      </w:r>
    </w:p>
    <w:p w14:paraId="64C3B3E3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>e-mail: cidafonrib@gmail.com                                     Telefone: (12) 99636-7089</w:t>
      </w:r>
    </w:p>
    <w:p w14:paraId="42D90855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i/>
          <w:sz w:val="22"/>
          <w:szCs w:val="22"/>
        </w:rPr>
      </w:pPr>
      <w:r w:rsidRPr="00F86DB9">
        <w:rPr>
          <w:rFonts w:ascii="Century Gothic" w:hAnsi="Century Gothic" w:cs="Arial"/>
          <w:b/>
          <w:i/>
          <w:sz w:val="22"/>
          <w:szCs w:val="22"/>
        </w:rPr>
        <w:t>Suplente</w:t>
      </w:r>
      <w:r w:rsidRPr="00F86DB9">
        <w:rPr>
          <w:rFonts w:ascii="Century Gothic" w:hAnsi="Century Gothic" w:cs="Arial"/>
          <w:i/>
          <w:sz w:val="22"/>
          <w:szCs w:val="22"/>
        </w:rPr>
        <w:t>: FLÁVIA TERESA PEDROSO</w:t>
      </w:r>
    </w:p>
    <w:p w14:paraId="1B218697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>RG: 34.643.087-2</w:t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  <w:t xml:space="preserve">                      </w:t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  <w:t>CPF: 295.999.158-36</w:t>
      </w:r>
    </w:p>
    <w:p w14:paraId="7034FCEF" w14:textId="77777777" w:rsidR="003C111C" w:rsidRPr="00F86DB9" w:rsidRDefault="003C111C" w:rsidP="003C111C">
      <w:pPr>
        <w:spacing w:after="240"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>e-mail: flaviagama77@gmail.com                              Telefone: (12) 99736-2717</w:t>
      </w:r>
    </w:p>
    <w:p w14:paraId="3BD851DD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b/>
          <w:sz w:val="22"/>
          <w:szCs w:val="22"/>
        </w:rPr>
      </w:pPr>
      <w:r w:rsidRPr="00F86DB9">
        <w:rPr>
          <w:rFonts w:ascii="Century Gothic" w:hAnsi="Century Gothic" w:cs="Arial"/>
          <w:b/>
          <w:sz w:val="22"/>
          <w:szCs w:val="22"/>
        </w:rPr>
        <w:t>IV – Representantes da Companhia de Energia Elétrica de São Paulo - CESP</w:t>
      </w:r>
    </w:p>
    <w:p w14:paraId="74C95AA2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i/>
          <w:sz w:val="22"/>
          <w:szCs w:val="22"/>
        </w:rPr>
      </w:pPr>
      <w:r w:rsidRPr="00F86DB9">
        <w:rPr>
          <w:rFonts w:ascii="Century Gothic" w:hAnsi="Century Gothic" w:cs="Arial"/>
          <w:b/>
          <w:i/>
          <w:sz w:val="22"/>
          <w:szCs w:val="22"/>
        </w:rPr>
        <w:t xml:space="preserve">Titular: </w:t>
      </w:r>
      <w:r w:rsidRPr="00F86DB9">
        <w:rPr>
          <w:rFonts w:ascii="Century Gothic" w:hAnsi="Century Gothic" w:cs="Arial"/>
          <w:i/>
          <w:sz w:val="22"/>
          <w:szCs w:val="22"/>
        </w:rPr>
        <w:t>MARCELO PEDRO DA CRUZ</w:t>
      </w:r>
    </w:p>
    <w:p w14:paraId="6BA6E066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 xml:space="preserve">RG: 18.425.706-2           </w:t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  <w:t>CPF: 141.195.738-50</w:t>
      </w:r>
    </w:p>
    <w:p w14:paraId="7BFBAA74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>e-mail: marcelo.cruz@cesp.com.br                             Telefone: (12) 3974-2023</w:t>
      </w:r>
    </w:p>
    <w:p w14:paraId="00C718A9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i/>
          <w:sz w:val="22"/>
          <w:szCs w:val="22"/>
        </w:rPr>
      </w:pPr>
      <w:r w:rsidRPr="00F86DB9">
        <w:rPr>
          <w:rFonts w:ascii="Century Gothic" w:hAnsi="Century Gothic" w:cs="Arial"/>
          <w:b/>
          <w:i/>
          <w:sz w:val="22"/>
          <w:szCs w:val="22"/>
        </w:rPr>
        <w:t>Suplente</w:t>
      </w:r>
      <w:r w:rsidRPr="00F86DB9">
        <w:rPr>
          <w:rFonts w:ascii="Century Gothic" w:hAnsi="Century Gothic" w:cs="Arial"/>
          <w:i/>
          <w:sz w:val="22"/>
          <w:szCs w:val="22"/>
        </w:rPr>
        <w:t>: PAULO RODOLFO CÉSAR</w:t>
      </w:r>
    </w:p>
    <w:p w14:paraId="7109A9E3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 xml:space="preserve">RG: 17.528.845-8           </w:t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  <w:t>CPF: 082.726.638-30</w:t>
      </w:r>
    </w:p>
    <w:p w14:paraId="1AC766E6" w14:textId="77777777" w:rsidR="003C111C" w:rsidRPr="00F86DB9" w:rsidRDefault="003C111C" w:rsidP="003C111C">
      <w:pPr>
        <w:spacing w:after="240"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>e-mail: paulo.cesar@cesp.com.br                               Telefone: (12) 3974-2016</w:t>
      </w:r>
    </w:p>
    <w:p w14:paraId="6EC3471D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b/>
          <w:sz w:val="22"/>
          <w:szCs w:val="22"/>
        </w:rPr>
      </w:pPr>
      <w:r w:rsidRPr="00F86DB9">
        <w:rPr>
          <w:rFonts w:ascii="Century Gothic" w:hAnsi="Century Gothic" w:cs="Arial"/>
          <w:b/>
          <w:sz w:val="22"/>
          <w:szCs w:val="22"/>
        </w:rPr>
        <w:t>V – Representantes do Conselho Regional de Engenharia e Agronomia do Estado de São Paulo – CREA/SP:</w:t>
      </w:r>
    </w:p>
    <w:p w14:paraId="548C2144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i/>
          <w:sz w:val="22"/>
          <w:szCs w:val="22"/>
        </w:rPr>
      </w:pPr>
      <w:r w:rsidRPr="00F86DB9">
        <w:rPr>
          <w:rFonts w:ascii="Century Gothic" w:hAnsi="Century Gothic" w:cs="Arial"/>
          <w:b/>
          <w:i/>
          <w:sz w:val="22"/>
          <w:szCs w:val="22"/>
        </w:rPr>
        <w:t xml:space="preserve">Titular: </w:t>
      </w:r>
      <w:r w:rsidRPr="00F86DB9">
        <w:rPr>
          <w:rFonts w:ascii="Century Gothic" w:hAnsi="Century Gothic" w:cs="Arial"/>
          <w:i/>
          <w:sz w:val="22"/>
          <w:szCs w:val="22"/>
        </w:rPr>
        <w:t>MARCOS ANTONIO DE CARVALHO LIMA</w:t>
      </w:r>
    </w:p>
    <w:p w14:paraId="1EE4FFC0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 xml:space="preserve">RG: 15.523.396-8  </w:t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  <w:t xml:space="preserve">             CPF: 043.998.268-16</w:t>
      </w:r>
    </w:p>
    <w:p w14:paraId="52343E9E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lastRenderedPageBreak/>
        <w:t>e-mail: marquinhosagricultura@yahoo.com.br         Telefone: (12) 98857-5461</w:t>
      </w:r>
    </w:p>
    <w:p w14:paraId="39531362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i/>
          <w:sz w:val="22"/>
          <w:szCs w:val="22"/>
        </w:rPr>
      </w:pPr>
      <w:r w:rsidRPr="00F86DB9">
        <w:rPr>
          <w:rFonts w:ascii="Century Gothic" w:hAnsi="Century Gothic" w:cs="Arial"/>
          <w:b/>
          <w:i/>
          <w:sz w:val="22"/>
          <w:szCs w:val="22"/>
        </w:rPr>
        <w:t>Suplente</w:t>
      </w:r>
      <w:r w:rsidRPr="00F86DB9">
        <w:rPr>
          <w:rFonts w:ascii="Century Gothic" w:hAnsi="Century Gothic" w:cs="Arial"/>
          <w:i/>
          <w:sz w:val="22"/>
          <w:szCs w:val="22"/>
        </w:rPr>
        <w:t>: JOSE ANTONIO DOS SANTOS</w:t>
      </w:r>
    </w:p>
    <w:p w14:paraId="431B643A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>RG: 9.034.809-6</w:t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  <w:t>CPF: 977.979.368-20</w:t>
      </w:r>
    </w:p>
    <w:p w14:paraId="0CE0E5CE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>e-mail: proet1@hotmail.com                                        Telefone: (12) 99677-8079</w:t>
      </w:r>
    </w:p>
    <w:p w14:paraId="2ADCD66C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b/>
          <w:sz w:val="22"/>
          <w:szCs w:val="22"/>
        </w:rPr>
      </w:pPr>
    </w:p>
    <w:p w14:paraId="751AA4C1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b/>
          <w:sz w:val="22"/>
          <w:szCs w:val="22"/>
        </w:rPr>
      </w:pPr>
    </w:p>
    <w:p w14:paraId="1A2F70CF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b/>
          <w:sz w:val="22"/>
          <w:szCs w:val="22"/>
        </w:rPr>
      </w:pPr>
      <w:r w:rsidRPr="00F86DB9">
        <w:rPr>
          <w:rFonts w:ascii="Century Gothic" w:hAnsi="Century Gothic" w:cs="Arial"/>
          <w:b/>
          <w:sz w:val="22"/>
          <w:szCs w:val="22"/>
        </w:rPr>
        <w:t>VI – Representantes da Associação Comercial de Paraibuna:</w:t>
      </w:r>
    </w:p>
    <w:p w14:paraId="29076FDF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i/>
          <w:sz w:val="22"/>
          <w:szCs w:val="22"/>
        </w:rPr>
      </w:pPr>
      <w:r w:rsidRPr="00F86DB9">
        <w:rPr>
          <w:rFonts w:ascii="Century Gothic" w:hAnsi="Century Gothic" w:cs="Arial"/>
          <w:b/>
          <w:i/>
          <w:sz w:val="22"/>
          <w:szCs w:val="22"/>
        </w:rPr>
        <w:t>Titular:</w:t>
      </w:r>
      <w:r w:rsidRPr="00F86DB9">
        <w:rPr>
          <w:rFonts w:ascii="Century Gothic" w:hAnsi="Century Gothic" w:cs="Arial"/>
          <w:i/>
          <w:sz w:val="22"/>
          <w:szCs w:val="22"/>
        </w:rPr>
        <w:t xml:space="preserve"> FRANCISCO RENATO DE SOUSA</w:t>
      </w:r>
    </w:p>
    <w:p w14:paraId="1D5B7A1B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 xml:space="preserve">RG: 11.408.142                          </w:t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  <w:t>CPF: 041.104.418-46</w:t>
      </w:r>
    </w:p>
    <w:p w14:paraId="59682B35" w14:textId="77777777" w:rsidR="003C111C" w:rsidRPr="00F86DB9" w:rsidRDefault="003C111C" w:rsidP="003C111C">
      <w:pPr>
        <w:spacing w:line="360" w:lineRule="auto"/>
        <w:ind w:right="-25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>e-mail: parahybunaimoveis@gmail.com                    Telefone: (12) 3974-0364</w:t>
      </w:r>
    </w:p>
    <w:p w14:paraId="0C4E8273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b/>
          <w:sz w:val="22"/>
          <w:szCs w:val="22"/>
        </w:rPr>
        <w:t>Suplente</w:t>
      </w:r>
      <w:r w:rsidRPr="00F86DB9">
        <w:rPr>
          <w:rFonts w:ascii="Century Gothic" w:hAnsi="Century Gothic" w:cs="Arial"/>
          <w:sz w:val="22"/>
          <w:szCs w:val="22"/>
        </w:rPr>
        <w:t>: DÉBORA CAMARGO CAMPOS CARNEIRO</w:t>
      </w:r>
    </w:p>
    <w:p w14:paraId="3AEF225C" w14:textId="77777777" w:rsidR="003C111C" w:rsidRPr="00F86DB9" w:rsidRDefault="003C111C" w:rsidP="003C111C">
      <w:pPr>
        <w:spacing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>RG: 32.290.458-4</w:t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</w:r>
      <w:r w:rsidRPr="00F86DB9">
        <w:rPr>
          <w:rFonts w:ascii="Century Gothic" w:hAnsi="Century Gothic" w:cs="Arial"/>
          <w:sz w:val="22"/>
          <w:szCs w:val="22"/>
        </w:rPr>
        <w:tab/>
        <w:t>CPF: 290.864.918-71</w:t>
      </w:r>
    </w:p>
    <w:p w14:paraId="03060030" w14:textId="77777777" w:rsidR="003C111C" w:rsidRPr="00F86DB9" w:rsidRDefault="003C111C" w:rsidP="003C111C">
      <w:pPr>
        <w:spacing w:after="240" w:line="360" w:lineRule="auto"/>
        <w:ind w:right="-200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sz w:val="22"/>
          <w:szCs w:val="22"/>
        </w:rPr>
        <w:t>e-mail: aceparaibuna@aceparaibuna.com.br         Telefone: (12) 3974-4070</w:t>
      </w:r>
    </w:p>
    <w:p w14:paraId="1841DFF9" w14:textId="77777777" w:rsidR="003C111C" w:rsidRPr="00F86DB9" w:rsidRDefault="003C111C" w:rsidP="003C111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F86DB9">
        <w:rPr>
          <w:rFonts w:ascii="Century Gothic" w:hAnsi="Century Gothic" w:cs="Arial"/>
          <w:b/>
          <w:sz w:val="22"/>
          <w:szCs w:val="22"/>
        </w:rPr>
        <w:t xml:space="preserve">Art. 2º - </w:t>
      </w:r>
      <w:r w:rsidRPr="00F86DB9">
        <w:rPr>
          <w:rFonts w:ascii="Century Gothic" w:hAnsi="Century Gothic" w:cs="Arial"/>
          <w:sz w:val="22"/>
          <w:szCs w:val="22"/>
        </w:rPr>
        <w:t>Esta Portaria entrará em vigor na data de sua publicação, revogadas as disposições em contrário.</w:t>
      </w:r>
    </w:p>
    <w:p w14:paraId="62059940" w14:textId="138DF8C5" w:rsidR="00764B9B" w:rsidRDefault="00764B9B" w:rsidP="00764B9B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9B1C59">
        <w:rPr>
          <w:rFonts w:ascii="Century Gothic" w:hAnsi="Century Gothic" w:cs="Arial"/>
          <w:sz w:val="22"/>
          <w:szCs w:val="22"/>
        </w:rPr>
        <w:t>2</w:t>
      </w:r>
      <w:r w:rsidR="003C111C">
        <w:rPr>
          <w:rFonts w:ascii="Century Gothic" w:hAnsi="Century Gothic" w:cs="Arial"/>
          <w:sz w:val="22"/>
          <w:szCs w:val="22"/>
        </w:rPr>
        <w:t>1</w:t>
      </w:r>
      <w:r w:rsidR="009B1C59">
        <w:rPr>
          <w:rFonts w:ascii="Century Gothic" w:hAnsi="Century Gothic" w:cs="Arial"/>
          <w:sz w:val="22"/>
          <w:szCs w:val="22"/>
        </w:rPr>
        <w:t xml:space="preserve"> de julho</w:t>
      </w:r>
      <w:r w:rsidR="00F31F55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BD507E4" w14:textId="77777777" w:rsidR="00764B9B" w:rsidRDefault="00764B9B" w:rsidP="00764B9B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</w:p>
    <w:p w14:paraId="069C6EED" w14:textId="77777777" w:rsidR="00764B9B" w:rsidRDefault="00764B9B" w:rsidP="00764B9B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</w:p>
    <w:p w14:paraId="3A583D4F" w14:textId="77777777" w:rsidR="00764B9B" w:rsidRDefault="00764B9B" w:rsidP="00764B9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634D6EA" w14:textId="77777777" w:rsidR="00764B9B" w:rsidRDefault="00764B9B" w:rsidP="00764B9B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425B956" w14:textId="77777777" w:rsidR="00764B9B" w:rsidRDefault="00764B9B" w:rsidP="00764B9B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0643C20E" w14:textId="77777777" w:rsidR="00764B9B" w:rsidRDefault="00764B9B" w:rsidP="00764B9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F05286A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73EC4565" w14:textId="62106E7E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7531D67" w14:textId="1A9BA3BB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FE4EFF5" w14:textId="77777777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C0CB63A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EB77C2D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0A847EB4" w:rsidR="00191BA5" w:rsidRPr="0068373B" w:rsidRDefault="00A45BDC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68373B" w:rsidSect="005F1F82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8C4343E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9B1C59">
      <w:rPr>
        <w:rFonts w:ascii="Century Gothic" w:hAnsi="Century Gothic" w:cs="Arial"/>
        <w:b/>
        <w:sz w:val="22"/>
        <w:szCs w:val="22"/>
        <w:u w:val="single"/>
      </w:rPr>
      <w:t>66</w:t>
    </w:r>
    <w:r w:rsidR="003C111C">
      <w:rPr>
        <w:rFonts w:ascii="Century Gothic" w:hAnsi="Century Gothic" w:cs="Arial"/>
        <w:b/>
        <w:sz w:val="22"/>
        <w:szCs w:val="22"/>
        <w:u w:val="single"/>
      </w:rPr>
      <w:t>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9B1C59">
      <w:rPr>
        <w:rFonts w:ascii="Century Gothic" w:hAnsi="Century Gothic" w:cs="Arial"/>
        <w:b/>
        <w:sz w:val="22"/>
        <w:szCs w:val="22"/>
        <w:u w:val="single"/>
      </w:rPr>
      <w:t>2</w:t>
    </w:r>
    <w:r w:rsidR="003C111C">
      <w:rPr>
        <w:rFonts w:ascii="Century Gothic" w:hAnsi="Century Gothic" w:cs="Arial"/>
        <w:b/>
        <w:sz w:val="22"/>
        <w:szCs w:val="22"/>
        <w:u w:val="single"/>
      </w:rPr>
      <w:t>1</w:t>
    </w:r>
    <w:r w:rsidR="009B1C59">
      <w:rPr>
        <w:rFonts w:ascii="Century Gothic" w:hAnsi="Century Gothic" w:cs="Arial"/>
        <w:b/>
        <w:sz w:val="22"/>
        <w:szCs w:val="22"/>
        <w:u w:val="single"/>
      </w:rPr>
      <w:t xml:space="preserve"> DE JULHO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68908386">
    <w:abstractNumId w:val="9"/>
  </w:num>
  <w:num w:numId="2" w16cid:durableId="1937900588">
    <w:abstractNumId w:val="7"/>
  </w:num>
  <w:num w:numId="3" w16cid:durableId="2052218583">
    <w:abstractNumId w:val="6"/>
  </w:num>
  <w:num w:numId="4" w16cid:durableId="422259420">
    <w:abstractNumId w:val="5"/>
  </w:num>
  <w:num w:numId="5" w16cid:durableId="31924184">
    <w:abstractNumId w:val="4"/>
  </w:num>
  <w:num w:numId="6" w16cid:durableId="1672222187">
    <w:abstractNumId w:val="8"/>
  </w:num>
  <w:num w:numId="7" w16cid:durableId="337928944">
    <w:abstractNumId w:val="3"/>
  </w:num>
  <w:num w:numId="8" w16cid:durableId="1275751271">
    <w:abstractNumId w:val="2"/>
  </w:num>
  <w:num w:numId="9" w16cid:durableId="583687583">
    <w:abstractNumId w:val="1"/>
  </w:num>
  <w:num w:numId="10" w16cid:durableId="1278829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924D3"/>
    <w:rsid w:val="000B4BF8"/>
    <w:rsid w:val="000F2898"/>
    <w:rsid w:val="000F75E5"/>
    <w:rsid w:val="00114B45"/>
    <w:rsid w:val="00115663"/>
    <w:rsid w:val="0013037E"/>
    <w:rsid w:val="001724AF"/>
    <w:rsid w:val="00181F3A"/>
    <w:rsid w:val="00191BA5"/>
    <w:rsid w:val="001B52D8"/>
    <w:rsid w:val="00213EAB"/>
    <w:rsid w:val="00215D1D"/>
    <w:rsid w:val="002812CE"/>
    <w:rsid w:val="00284AAA"/>
    <w:rsid w:val="002D7F70"/>
    <w:rsid w:val="002E071E"/>
    <w:rsid w:val="002E1A5A"/>
    <w:rsid w:val="00312210"/>
    <w:rsid w:val="00343AE5"/>
    <w:rsid w:val="00361777"/>
    <w:rsid w:val="00361FC2"/>
    <w:rsid w:val="003632CC"/>
    <w:rsid w:val="003637CC"/>
    <w:rsid w:val="0036654A"/>
    <w:rsid w:val="00384F95"/>
    <w:rsid w:val="003C111C"/>
    <w:rsid w:val="003F0821"/>
    <w:rsid w:val="003F7C02"/>
    <w:rsid w:val="004036FA"/>
    <w:rsid w:val="00413B1A"/>
    <w:rsid w:val="00462B54"/>
    <w:rsid w:val="004C595E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8373B"/>
    <w:rsid w:val="00691768"/>
    <w:rsid w:val="006B01ED"/>
    <w:rsid w:val="006B646E"/>
    <w:rsid w:val="006D4960"/>
    <w:rsid w:val="006E529E"/>
    <w:rsid w:val="006F0367"/>
    <w:rsid w:val="00725307"/>
    <w:rsid w:val="00764B9B"/>
    <w:rsid w:val="00786657"/>
    <w:rsid w:val="007C4A68"/>
    <w:rsid w:val="007E0D6E"/>
    <w:rsid w:val="007E3A99"/>
    <w:rsid w:val="008658F6"/>
    <w:rsid w:val="008945AC"/>
    <w:rsid w:val="008E18A5"/>
    <w:rsid w:val="009439AA"/>
    <w:rsid w:val="009B1C59"/>
    <w:rsid w:val="00A45BDC"/>
    <w:rsid w:val="00A45E55"/>
    <w:rsid w:val="00A7038F"/>
    <w:rsid w:val="00AD6D3E"/>
    <w:rsid w:val="00AD7F8B"/>
    <w:rsid w:val="00AF5D05"/>
    <w:rsid w:val="00AF6E02"/>
    <w:rsid w:val="00B22EC4"/>
    <w:rsid w:val="00B54EAE"/>
    <w:rsid w:val="00B552FE"/>
    <w:rsid w:val="00B63B69"/>
    <w:rsid w:val="00BA5A05"/>
    <w:rsid w:val="00BB2E46"/>
    <w:rsid w:val="00BC06ED"/>
    <w:rsid w:val="00BD2681"/>
    <w:rsid w:val="00C46D46"/>
    <w:rsid w:val="00C55654"/>
    <w:rsid w:val="00C704C2"/>
    <w:rsid w:val="00CE2CAB"/>
    <w:rsid w:val="00D44516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0481C"/>
    <w:rsid w:val="00F31F55"/>
    <w:rsid w:val="00F83039"/>
    <w:rsid w:val="00F87567"/>
    <w:rsid w:val="00FA5F92"/>
    <w:rsid w:val="00FD2D14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HCRONIVALTER@HOT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8</TotalTime>
  <Pages>4</Pages>
  <Words>553</Words>
  <Characters>5209</Characters>
  <Application>Microsoft Office Word</Application>
  <DocSecurity>0</DocSecurity>
  <Lines>43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2022-07-21T13:58:00Z</dcterms:created>
  <dcterms:modified xsi:type="dcterms:W3CDTF">2022-07-21T14:06:00Z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