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FD1A2CF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F2DAD">
        <w:rPr>
          <w:rFonts w:ascii="Century Gothic" w:hAnsi="Century Gothic"/>
          <w:sz w:val="22"/>
          <w:szCs w:val="22"/>
        </w:rPr>
        <w:t>Procurador Jurídico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415059F3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BF2DAD">
        <w:rPr>
          <w:rFonts w:ascii="Century Gothic" w:hAnsi="Century Gothic" w:cs="Arial"/>
          <w:sz w:val="22"/>
          <w:szCs w:val="22"/>
        </w:rPr>
        <w:t>Naumer Albert Tressoldi de Sá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BF2DAD">
        <w:rPr>
          <w:rFonts w:ascii="Century Gothic" w:hAnsi="Century Gothic" w:cs="Arial"/>
          <w:sz w:val="22"/>
          <w:szCs w:val="22"/>
        </w:rPr>
        <w:t>21.219.867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aprovad</w:t>
      </w:r>
      <w:r w:rsidR="00BF2DAD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BF2DAD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</w:t>
      </w:r>
      <w:r w:rsidR="00BF2DAD">
        <w:rPr>
          <w:rFonts w:ascii="Century Gothic" w:hAnsi="Century Gothic" w:cs="Arial"/>
          <w:sz w:val="22"/>
          <w:szCs w:val="22"/>
        </w:rPr>
        <w:t>8</w:t>
      </w:r>
      <w:r w:rsidRPr="003913F0">
        <w:rPr>
          <w:rFonts w:ascii="Century Gothic" w:hAnsi="Century Gothic" w:cs="Arial"/>
          <w:sz w:val="22"/>
          <w:szCs w:val="22"/>
        </w:rPr>
        <w:t xml:space="preserve">, homologado em </w:t>
      </w:r>
      <w:r w:rsidR="00BF2DAD">
        <w:rPr>
          <w:rFonts w:ascii="Century Gothic" w:hAnsi="Century Gothic" w:cs="Arial"/>
          <w:sz w:val="22"/>
          <w:szCs w:val="22"/>
        </w:rPr>
        <w:t>07 de novembro de 2018</w:t>
      </w:r>
      <w:r w:rsidRPr="003913F0">
        <w:rPr>
          <w:rFonts w:ascii="Century Gothic" w:hAnsi="Century Gothic" w:cs="Arial"/>
          <w:sz w:val="22"/>
          <w:szCs w:val="22"/>
        </w:rPr>
        <w:t xml:space="preserve">, para exercer o cargo de </w:t>
      </w:r>
      <w:r w:rsidR="00BF2DAD">
        <w:rPr>
          <w:rFonts w:ascii="Century Gothic" w:hAnsi="Century Gothic" w:cs="Arial"/>
          <w:sz w:val="22"/>
          <w:szCs w:val="22"/>
        </w:rPr>
        <w:t>Procurador Jurídico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BF2DAD">
        <w:rPr>
          <w:rFonts w:ascii="Century Gothic" w:hAnsi="Century Gothic" w:cs="Arial"/>
          <w:sz w:val="22"/>
          <w:szCs w:val="22"/>
        </w:rPr>
        <w:t>8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48A0ECBF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BF2DAD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nomead</w:t>
      </w:r>
      <w:r w:rsidR="00BF2DAD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0BD3EB2C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05D42">
        <w:rPr>
          <w:rFonts w:ascii="Century Gothic" w:hAnsi="Century Gothic" w:cs="Arial"/>
          <w:sz w:val="22"/>
          <w:szCs w:val="22"/>
        </w:rPr>
        <w:t>0</w:t>
      </w:r>
      <w:r w:rsidR="00BF2DAD">
        <w:rPr>
          <w:rFonts w:ascii="Century Gothic" w:hAnsi="Century Gothic" w:cs="Arial"/>
          <w:sz w:val="22"/>
          <w:szCs w:val="22"/>
        </w:rPr>
        <w:t>2</w:t>
      </w:r>
      <w:r w:rsidR="00405D42">
        <w:rPr>
          <w:rFonts w:ascii="Century Gothic" w:hAnsi="Century Gothic" w:cs="Arial"/>
          <w:sz w:val="22"/>
          <w:szCs w:val="22"/>
        </w:rPr>
        <w:t xml:space="preserve"> de agosto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747DD2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405D42">
      <w:rPr>
        <w:rFonts w:ascii="Century Gothic" w:hAnsi="Century Gothic" w:cs="Arial"/>
        <w:b/>
        <w:sz w:val="22"/>
        <w:szCs w:val="22"/>
        <w:u w:val="single"/>
      </w:rPr>
      <w:t>9</w:t>
    </w:r>
    <w:r w:rsidR="00BF2DAD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05D42">
      <w:rPr>
        <w:rFonts w:ascii="Century Gothic" w:hAnsi="Century Gothic" w:cs="Arial"/>
        <w:b/>
        <w:sz w:val="22"/>
        <w:szCs w:val="22"/>
        <w:u w:val="single"/>
      </w:rPr>
      <w:t>0</w:t>
    </w:r>
    <w:r w:rsidR="00BF2DAD">
      <w:rPr>
        <w:rFonts w:ascii="Century Gothic" w:hAnsi="Century Gothic" w:cs="Arial"/>
        <w:b/>
        <w:sz w:val="22"/>
        <w:szCs w:val="22"/>
        <w:u w:val="single"/>
      </w:rPr>
      <w:t>2</w:t>
    </w:r>
    <w:r w:rsidR="00405D42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41518"/>
    <w:rsid w:val="00361777"/>
    <w:rsid w:val="00361FC2"/>
    <w:rsid w:val="003632CC"/>
    <w:rsid w:val="003637CC"/>
    <w:rsid w:val="00370A8B"/>
    <w:rsid w:val="003C4845"/>
    <w:rsid w:val="003F0821"/>
    <w:rsid w:val="003F7C02"/>
    <w:rsid w:val="004036FA"/>
    <w:rsid w:val="00405D42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96B63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A115B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BF2DAD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180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2022-08-02T12:57:00Z</dcterms:created>
  <dcterms:modified xsi:type="dcterms:W3CDTF">2022-08-02T12:59:00Z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