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5C87" w14:textId="76C273D6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B705CD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68847A4C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AF3F18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ED56A2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362CF2B1" w:rsidR="001724AF" w:rsidRPr="00ED56A2" w:rsidRDefault="001724AF" w:rsidP="001724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6322FD">
        <w:rPr>
          <w:rFonts w:ascii="Century Gothic" w:hAnsi="Century Gothic" w:cs="Arial"/>
          <w:sz w:val="22"/>
          <w:szCs w:val="22"/>
        </w:rPr>
        <w:t>Nilza de Oliveira Santos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>
        <w:rPr>
          <w:rFonts w:ascii="Century Gothic" w:hAnsi="Century Gothic" w:cs="Arial"/>
          <w:sz w:val="22"/>
          <w:szCs w:val="22"/>
        </w:rPr>
        <w:t xml:space="preserve">a em </w:t>
      </w:r>
      <w:r w:rsidR="00D751D8">
        <w:rPr>
          <w:rFonts w:ascii="Century Gothic" w:hAnsi="Century Gothic" w:cs="Arial"/>
          <w:sz w:val="22"/>
          <w:szCs w:val="22"/>
        </w:rPr>
        <w:t>2</w:t>
      </w:r>
      <w:r w:rsidR="006322FD">
        <w:rPr>
          <w:rFonts w:ascii="Century Gothic" w:hAnsi="Century Gothic" w:cs="Arial"/>
          <w:sz w:val="22"/>
          <w:szCs w:val="22"/>
        </w:rPr>
        <w:t>7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convocada pela Edital de Convocação n.º 0</w:t>
      </w:r>
      <w:r w:rsidR="00873EEA">
        <w:rPr>
          <w:rFonts w:ascii="Century Gothic" w:hAnsi="Century Gothic" w:cs="Arial"/>
          <w:sz w:val="22"/>
          <w:szCs w:val="22"/>
        </w:rPr>
        <w:t>97</w:t>
      </w:r>
      <w:r>
        <w:rPr>
          <w:rFonts w:ascii="Century Gothic" w:hAnsi="Century Gothic" w:cs="Arial"/>
          <w:sz w:val="22"/>
          <w:szCs w:val="22"/>
        </w:rPr>
        <w:t xml:space="preserve">/2022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>
        <w:rPr>
          <w:rFonts w:ascii="Century Gothic" w:hAnsi="Century Gothic" w:cs="Arial"/>
          <w:sz w:val="22"/>
          <w:szCs w:val="22"/>
        </w:rPr>
        <w:t xml:space="preserve">Auxiliar de Desenvolvimento Infantil - ADI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FD2F7E">
        <w:rPr>
          <w:rFonts w:ascii="Century Gothic" w:hAnsi="Century Gothic" w:cs="Arial"/>
          <w:sz w:val="22"/>
          <w:szCs w:val="22"/>
        </w:rPr>
        <w:t>6</w:t>
      </w:r>
      <w:r w:rsidR="00AC4853">
        <w:rPr>
          <w:rFonts w:ascii="Century Gothic" w:hAnsi="Century Gothic" w:cs="Arial"/>
          <w:sz w:val="22"/>
          <w:szCs w:val="22"/>
        </w:rPr>
        <w:t>8</w:t>
      </w:r>
      <w:r w:rsidR="006322FD">
        <w:rPr>
          <w:rFonts w:ascii="Century Gothic" w:hAnsi="Century Gothic" w:cs="Arial"/>
          <w:sz w:val="22"/>
          <w:szCs w:val="22"/>
        </w:rPr>
        <w:t>1</w:t>
      </w:r>
      <w:r w:rsidR="00B705CD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FD2F7E">
        <w:rPr>
          <w:rFonts w:ascii="Century Gothic" w:hAnsi="Century Gothic" w:cs="Arial"/>
          <w:sz w:val="22"/>
          <w:szCs w:val="22"/>
        </w:rPr>
        <w:t>28 de ju</w:t>
      </w:r>
      <w:r w:rsidR="00873EEA">
        <w:rPr>
          <w:rFonts w:ascii="Century Gothic" w:hAnsi="Century Gothic" w:cs="Arial"/>
          <w:sz w:val="22"/>
          <w:szCs w:val="22"/>
        </w:rPr>
        <w:t>l</w:t>
      </w:r>
      <w:r w:rsidR="00FD2F7E">
        <w:rPr>
          <w:rFonts w:ascii="Century Gothic" w:hAnsi="Century Gothic" w:cs="Arial"/>
          <w:sz w:val="22"/>
          <w:szCs w:val="22"/>
        </w:rPr>
        <w:t>ho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4CBC37FB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873EEA">
        <w:rPr>
          <w:rFonts w:ascii="Century Gothic" w:hAnsi="Century Gothic" w:cs="Arial"/>
          <w:sz w:val="22"/>
          <w:szCs w:val="22"/>
        </w:rPr>
        <w:t>29 de agosto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77777777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7B616ECE" w:rsidR="001724AF" w:rsidRDefault="00873EEA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73EEA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7919DC6C" w14:textId="55741B2B" w:rsidR="001724AF" w:rsidRPr="00CE6B3B" w:rsidRDefault="00873EEA" w:rsidP="001724A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1724AF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4439FC38" w:rsidR="00191BA5" w:rsidRPr="001724AF" w:rsidRDefault="00191BA5" w:rsidP="001724AF">
      <w:pPr>
        <w:rPr>
          <w:rFonts w:eastAsiaTheme="minorEastAsia"/>
        </w:rPr>
      </w:pPr>
    </w:p>
    <w:sectPr w:rsidR="00191BA5" w:rsidRPr="001724A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589910A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873EEA">
      <w:rPr>
        <w:rFonts w:ascii="Century Gothic" w:hAnsi="Century Gothic" w:cs="Arial"/>
        <w:b/>
        <w:sz w:val="22"/>
        <w:szCs w:val="22"/>
        <w:u w:val="single"/>
      </w:rPr>
      <w:t>7</w:t>
    </w:r>
    <w:r w:rsidR="00E54A08">
      <w:rPr>
        <w:rFonts w:ascii="Century Gothic" w:hAnsi="Century Gothic" w:cs="Arial"/>
        <w:b/>
        <w:sz w:val="22"/>
        <w:szCs w:val="22"/>
        <w:u w:val="single"/>
      </w:rPr>
      <w:t>3</w:t>
    </w:r>
    <w:r w:rsidR="006322FD">
      <w:rPr>
        <w:rFonts w:ascii="Century Gothic" w:hAnsi="Century Gothic" w:cs="Arial"/>
        <w:b/>
        <w:sz w:val="22"/>
        <w:szCs w:val="22"/>
        <w:u w:val="single"/>
      </w:rPr>
      <w:t>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873EEA">
      <w:rPr>
        <w:rFonts w:ascii="Century Gothic" w:hAnsi="Century Gothic" w:cs="Arial"/>
        <w:b/>
        <w:sz w:val="22"/>
        <w:szCs w:val="22"/>
        <w:u w:val="single"/>
      </w:rPr>
      <w:t>29 DE AGOSTO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40566344">
    <w:abstractNumId w:val="9"/>
  </w:num>
  <w:num w:numId="2" w16cid:durableId="1855536851">
    <w:abstractNumId w:val="7"/>
  </w:num>
  <w:num w:numId="3" w16cid:durableId="1688403988">
    <w:abstractNumId w:val="6"/>
  </w:num>
  <w:num w:numId="4" w16cid:durableId="770734672">
    <w:abstractNumId w:val="5"/>
  </w:num>
  <w:num w:numId="5" w16cid:durableId="21785446">
    <w:abstractNumId w:val="4"/>
  </w:num>
  <w:num w:numId="6" w16cid:durableId="149055520">
    <w:abstractNumId w:val="8"/>
  </w:num>
  <w:num w:numId="7" w16cid:durableId="250041441">
    <w:abstractNumId w:val="3"/>
  </w:num>
  <w:num w:numId="8" w16cid:durableId="1588883983">
    <w:abstractNumId w:val="2"/>
  </w:num>
  <w:num w:numId="9" w16cid:durableId="1524709448">
    <w:abstractNumId w:val="1"/>
  </w:num>
  <w:num w:numId="10" w16cid:durableId="1340742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91BA5"/>
    <w:rsid w:val="001A1BA0"/>
    <w:rsid w:val="00200603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6654A"/>
    <w:rsid w:val="003A6736"/>
    <w:rsid w:val="003F0821"/>
    <w:rsid w:val="003F7C02"/>
    <w:rsid w:val="004036FA"/>
    <w:rsid w:val="00413B1A"/>
    <w:rsid w:val="00462B54"/>
    <w:rsid w:val="004C595E"/>
    <w:rsid w:val="00535A9A"/>
    <w:rsid w:val="00576382"/>
    <w:rsid w:val="005F1D84"/>
    <w:rsid w:val="005F1F82"/>
    <w:rsid w:val="00601977"/>
    <w:rsid w:val="00620729"/>
    <w:rsid w:val="00620AF2"/>
    <w:rsid w:val="006322FD"/>
    <w:rsid w:val="006700EA"/>
    <w:rsid w:val="00673242"/>
    <w:rsid w:val="00691768"/>
    <w:rsid w:val="006B01ED"/>
    <w:rsid w:val="006B646E"/>
    <w:rsid w:val="006D4960"/>
    <w:rsid w:val="006F0367"/>
    <w:rsid w:val="00725307"/>
    <w:rsid w:val="00786657"/>
    <w:rsid w:val="007C4A68"/>
    <w:rsid w:val="007E0D6E"/>
    <w:rsid w:val="007E3A99"/>
    <w:rsid w:val="008244D1"/>
    <w:rsid w:val="008658F6"/>
    <w:rsid w:val="00873EEA"/>
    <w:rsid w:val="008945AC"/>
    <w:rsid w:val="008E18A5"/>
    <w:rsid w:val="009439AA"/>
    <w:rsid w:val="00976945"/>
    <w:rsid w:val="00A45E55"/>
    <w:rsid w:val="00A7038F"/>
    <w:rsid w:val="00AC4853"/>
    <w:rsid w:val="00AF3F18"/>
    <w:rsid w:val="00AF5D05"/>
    <w:rsid w:val="00AF6E02"/>
    <w:rsid w:val="00B22EC4"/>
    <w:rsid w:val="00B54EAE"/>
    <w:rsid w:val="00B552FE"/>
    <w:rsid w:val="00B63B69"/>
    <w:rsid w:val="00B705CD"/>
    <w:rsid w:val="00BA5A05"/>
    <w:rsid w:val="00BB2E46"/>
    <w:rsid w:val="00BC06ED"/>
    <w:rsid w:val="00BD2681"/>
    <w:rsid w:val="00C43273"/>
    <w:rsid w:val="00C55654"/>
    <w:rsid w:val="00C704C2"/>
    <w:rsid w:val="00C75190"/>
    <w:rsid w:val="00CE2CAB"/>
    <w:rsid w:val="00D44516"/>
    <w:rsid w:val="00D751D8"/>
    <w:rsid w:val="00D904CD"/>
    <w:rsid w:val="00DC68FA"/>
    <w:rsid w:val="00DE3E34"/>
    <w:rsid w:val="00E041D6"/>
    <w:rsid w:val="00E24722"/>
    <w:rsid w:val="00E32718"/>
    <w:rsid w:val="00E54A08"/>
    <w:rsid w:val="00E71405"/>
    <w:rsid w:val="00E71823"/>
    <w:rsid w:val="00E802A8"/>
    <w:rsid w:val="00E945F0"/>
    <w:rsid w:val="00EE270A"/>
    <w:rsid w:val="00F83039"/>
    <w:rsid w:val="00F87567"/>
    <w:rsid w:val="00FA5F92"/>
    <w:rsid w:val="00FD2F7E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0</TotalTime>
  <Pages>1</Pages>
  <Words>127</Words>
  <Characters>659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2022-08-29T11:07:00Z</dcterms:created>
  <dcterms:modified xsi:type="dcterms:W3CDTF">2022-08-29T11:07:00Z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