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664A" w14:textId="67C437B3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A12C46">
        <w:rPr>
          <w:rFonts w:ascii="Century Gothic" w:hAnsi="Century Gothic"/>
          <w:sz w:val="22"/>
          <w:szCs w:val="22"/>
        </w:rPr>
        <w:t>Cirurgião Dentista</w:t>
      </w:r>
      <w:r>
        <w:rPr>
          <w:rFonts w:ascii="Century Gothic" w:hAnsi="Century Gothic"/>
          <w:sz w:val="22"/>
          <w:szCs w:val="22"/>
        </w:rPr>
        <w:t>.</w:t>
      </w:r>
    </w:p>
    <w:p w14:paraId="06665351" w14:textId="63DFAC32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A88897F" w14:textId="54D18E0A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B4061A">
        <w:rPr>
          <w:rFonts w:ascii="Century Gothic" w:hAnsi="Century Gothic" w:cs="Arial"/>
          <w:sz w:val="22"/>
          <w:szCs w:val="22"/>
        </w:rPr>
        <w:t>Ariele Aparecida Justino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B4061A">
        <w:rPr>
          <w:rFonts w:ascii="Century Gothic" w:hAnsi="Century Gothic" w:cs="Arial"/>
          <w:color w:val="000000" w:themeColor="text1"/>
          <w:sz w:val="22"/>
          <w:szCs w:val="22"/>
        </w:rPr>
        <w:t>42.850.100-X</w:t>
      </w:r>
      <w:r>
        <w:rPr>
          <w:rFonts w:ascii="Century Gothic" w:hAnsi="Century Gothic" w:cs="Arial"/>
          <w:color w:val="000000" w:themeColor="text1"/>
          <w:sz w:val="22"/>
          <w:szCs w:val="22"/>
        </w:rPr>
        <w:t xml:space="preserve">, CPF </w:t>
      </w:r>
      <w:r w:rsidR="00B4061A">
        <w:rPr>
          <w:rFonts w:ascii="Century Gothic" w:hAnsi="Century Gothic" w:cs="Arial"/>
          <w:color w:val="000000" w:themeColor="text1"/>
          <w:sz w:val="22"/>
          <w:szCs w:val="22"/>
        </w:rPr>
        <w:t>422.203.448-78</w:t>
      </w:r>
      <w:r>
        <w:rPr>
          <w:rFonts w:ascii="Century Gothic" w:hAnsi="Century Gothic" w:cs="Arial"/>
          <w:sz w:val="22"/>
          <w:szCs w:val="22"/>
        </w:rPr>
        <w:t>, aprovad</w:t>
      </w:r>
      <w:r w:rsidR="00101EF7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D81941">
        <w:rPr>
          <w:rFonts w:ascii="Century Gothic" w:hAnsi="Century Gothic" w:cs="Arial"/>
          <w:sz w:val="22"/>
          <w:szCs w:val="22"/>
        </w:rPr>
        <w:t>1</w:t>
      </w:r>
      <w:r w:rsidR="00B4061A">
        <w:rPr>
          <w:rFonts w:ascii="Century Gothic" w:hAnsi="Century Gothic" w:cs="Arial"/>
          <w:sz w:val="22"/>
          <w:szCs w:val="22"/>
        </w:rPr>
        <w:t>8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</w:t>
      </w:r>
      <w:r w:rsidR="00A12C46">
        <w:rPr>
          <w:rFonts w:ascii="Century Gothic" w:hAnsi="Century Gothic" w:cs="Arial"/>
          <w:sz w:val="22"/>
          <w:szCs w:val="22"/>
        </w:rPr>
        <w:t>Cirurgião Dentista</w:t>
      </w:r>
      <w:r>
        <w:rPr>
          <w:rFonts w:ascii="Century Gothic" w:hAnsi="Century Gothic" w:cs="Arial"/>
          <w:sz w:val="22"/>
          <w:szCs w:val="22"/>
        </w:rPr>
        <w:t xml:space="preserve"> com amparo no inciso I artigo 20 da Lei complementar n.º 75, publicada em 02 de agosto de 2018, combinada com a Lei 3127, publicada em 02 de agosto de 2018, Anexos I e VI, Tabela </w:t>
      </w:r>
      <w:r w:rsidR="00FF3BCF">
        <w:rPr>
          <w:rFonts w:ascii="Century Gothic" w:hAnsi="Century Gothic" w:cs="Arial"/>
          <w:color w:val="000000" w:themeColor="text1"/>
          <w:sz w:val="22"/>
          <w:szCs w:val="22"/>
        </w:rPr>
        <w:t>6</w:t>
      </w:r>
      <w:r>
        <w:rPr>
          <w:rFonts w:ascii="Century Gothic" w:hAnsi="Century Gothic" w:cs="Arial"/>
          <w:sz w:val="22"/>
          <w:szCs w:val="22"/>
        </w:rPr>
        <w:t>.</w:t>
      </w:r>
    </w:p>
    <w:p w14:paraId="230F9525" w14:textId="647ACAC2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101EF7">
        <w:rPr>
          <w:rFonts w:ascii="Century Gothic" w:hAnsi="Century Gothic" w:cs="Arial"/>
          <w:sz w:val="22"/>
          <w:szCs w:val="22"/>
        </w:rPr>
        <w:t>A</w:t>
      </w:r>
      <w:r w:rsidR="00EF05E6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101EF7">
        <w:rPr>
          <w:rFonts w:ascii="Century Gothic" w:hAnsi="Century Gothic" w:cs="Arial"/>
          <w:sz w:val="22"/>
          <w:szCs w:val="22"/>
        </w:rPr>
        <w:t xml:space="preserve">a </w:t>
      </w:r>
      <w:r>
        <w:rPr>
          <w:rFonts w:ascii="Century Gothic" w:hAnsi="Century Gothic" w:cs="Arial"/>
          <w:sz w:val="22"/>
          <w:szCs w:val="22"/>
        </w:rPr>
        <w:t>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112A63FE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101EF7">
        <w:rPr>
          <w:rFonts w:ascii="Century Gothic" w:hAnsi="Century Gothic" w:cs="Arial"/>
          <w:sz w:val="22"/>
          <w:szCs w:val="22"/>
        </w:rPr>
        <w:t xml:space="preserve">29 </w:t>
      </w:r>
      <w:r w:rsidR="00FE4AD7">
        <w:rPr>
          <w:rFonts w:ascii="Century Gothic" w:hAnsi="Century Gothic" w:cs="Arial"/>
          <w:sz w:val="22"/>
          <w:szCs w:val="22"/>
        </w:rPr>
        <w:t xml:space="preserve">de </w:t>
      </w:r>
      <w:r w:rsidR="00B4061A">
        <w:rPr>
          <w:rFonts w:ascii="Century Gothic" w:hAnsi="Century Gothic" w:cs="Arial"/>
          <w:sz w:val="22"/>
          <w:szCs w:val="22"/>
        </w:rPr>
        <w:t>setembro</w:t>
      </w:r>
      <w:r w:rsidR="00585B59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36EEF6B5" w:rsidR="009B1C37" w:rsidRDefault="00101EF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101EF7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4C7C7BA5" w14:textId="570174EE" w:rsidR="009B1C37" w:rsidRDefault="00101EF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9B1C37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6875ADC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B4061A">
      <w:rPr>
        <w:rFonts w:ascii="Century Gothic" w:hAnsi="Century Gothic" w:cs="Arial"/>
        <w:b/>
        <w:sz w:val="22"/>
        <w:szCs w:val="22"/>
        <w:u w:val="single"/>
      </w:rPr>
      <w:t>830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101EF7">
      <w:rPr>
        <w:rFonts w:ascii="Century Gothic" w:hAnsi="Century Gothic" w:cs="Arial"/>
        <w:b/>
        <w:sz w:val="22"/>
        <w:szCs w:val="22"/>
        <w:u w:val="single"/>
      </w:rPr>
      <w:t>29</w:t>
    </w:r>
    <w:r w:rsidR="00FE4AD7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B4061A">
      <w:rPr>
        <w:rFonts w:ascii="Century Gothic" w:hAnsi="Century Gothic" w:cs="Arial"/>
        <w:b/>
        <w:sz w:val="22"/>
        <w:szCs w:val="22"/>
        <w:u w:val="single"/>
      </w:rPr>
      <w:t>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46462946">
    <w:abstractNumId w:val="9"/>
  </w:num>
  <w:num w:numId="2" w16cid:durableId="103499766">
    <w:abstractNumId w:val="7"/>
  </w:num>
  <w:num w:numId="3" w16cid:durableId="185288369">
    <w:abstractNumId w:val="6"/>
  </w:num>
  <w:num w:numId="4" w16cid:durableId="1555700814">
    <w:abstractNumId w:val="5"/>
  </w:num>
  <w:num w:numId="5" w16cid:durableId="291980118">
    <w:abstractNumId w:val="4"/>
  </w:num>
  <w:num w:numId="6" w16cid:durableId="451825307">
    <w:abstractNumId w:val="8"/>
  </w:num>
  <w:num w:numId="7" w16cid:durableId="875460260">
    <w:abstractNumId w:val="3"/>
  </w:num>
  <w:num w:numId="8" w16cid:durableId="1126698942">
    <w:abstractNumId w:val="2"/>
  </w:num>
  <w:num w:numId="9" w16cid:durableId="340082632">
    <w:abstractNumId w:val="1"/>
  </w:num>
  <w:num w:numId="10" w16cid:durableId="134445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A5C50"/>
    <w:rsid w:val="000B4BF8"/>
    <w:rsid w:val="000F2898"/>
    <w:rsid w:val="000F75E5"/>
    <w:rsid w:val="00101EF7"/>
    <w:rsid w:val="00114B45"/>
    <w:rsid w:val="00115663"/>
    <w:rsid w:val="0013037E"/>
    <w:rsid w:val="00153B18"/>
    <w:rsid w:val="00191BA5"/>
    <w:rsid w:val="00213EAB"/>
    <w:rsid w:val="00215D1D"/>
    <w:rsid w:val="0026203C"/>
    <w:rsid w:val="00265B8D"/>
    <w:rsid w:val="002812CE"/>
    <w:rsid w:val="00284AAA"/>
    <w:rsid w:val="002C3D4F"/>
    <w:rsid w:val="002D7F70"/>
    <w:rsid w:val="002E071E"/>
    <w:rsid w:val="002E1A5A"/>
    <w:rsid w:val="002F79A3"/>
    <w:rsid w:val="00301F85"/>
    <w:rsid w:val="00312210"/>
    <w:rsid w:val="00361777"/>
    <w:rsid w:val="00361FC2"/>
    <w:rsid w:val="003632CC"/>
    <w:rsid w:val="003637CC"/>
    <w:rsid w:val="003E7C30"/>
    <w:rsid w:val="003F0821"/>
    <w:rsid w:val="003F7C02"/>
    <w:rsid w:val="004036FA"/>
    <w:rsid w:val="00413B1A"/>
    <w:rsid w:val="00455496"/>
    <w:rsid w:val="00462B54"/>
    <w:rsid w:val="004A17D8"/>
    <w:rsid w:val="004C595E"/>
    <w:rsid w:val="004E29D0"/>
    <w:rsid w:val="0052412D"/>
    <w:rsid w:val="00535A9A"/>
    <w:rsid w:val="00576382"/>
    <w:rsid w:val="00585B59"/>
    <w:rsid w:val="005C2D39"/>
    <w:rsid w:val="005F1D84"/>
    <w:rsid w:val="005F1F82"/>
    <w:rsid w:val="00600A03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478F0"/>
    <w:rsid w:val="00783C39"/>
    <w:rsid w:val="00786657"/>
    <w:rsid w:val="007C4A68"/>
    <w:rsid w:val="007E0D6E"/>
    <w:rsid w:val="007E3A99"/>
    <w:rsid w:val="008658F6"/>
    <w:rsid w:val="008945AC"/>
    <w:rsid w:val="008D686A"/>
    <w:rsid w:val="00904D6B"/>
    <w:rsid w:val="009439AA"/>
    <w:rsid w:val="0096064F"/>
    <w:rsid w:val="00963B5B"/>
    <w:rsid w:val="009B1C37"/>
    <w:rsid w:val="00A07AE1"/>
    <w:rsid w:val="00A12C46"/>
    <w:rsid w:val="00A45E55"/>
    <w:rsid w:val="00A719D7"/>
    <w:rsid w:val="00A72CE3"/>
    <w:rsid w:val="00AF417A"/>
    <w:rsid w:val="00AF6E02"/>
    <w:rsid w:val="00B024FA"/>
    <w:rsid w:val="00B22EC4"/>
    <w:rsid w:val="00B4061A"/>
    <w:rsid w:val="00B46077"/>
    <w:rsid w:val="00B54EAE"/>
    <w:rsid w:val="00B552FE"/>
    <w:rsid w:val="00B63B69"/>
    <w:rsid w:val="00BA5A05"/>
    <w:rsid w:val="00BC06ED"/>
    <w:rsid w:val="00C34820"/>
    <w:rsid w:val="00C55654"/>
    <w:rsid w:val="00C704C2"/>
    <w:rsid w:val="00C91A18"/>
    <w:rsid w:val="00CB5101"/>
    <w:rsid w:val="00CE2CAB"/>
    <w:rsid w:val="00D52805"/>
    <w:rsid w:val="00D714F9"/>
    <w:rsid w:val="00D81941"/>
    <w:rsid w:val="00D904CD"/>
    <w:rsid w:val="00DC2DC5"/>
    <w:rsid w:val="00DC68FA"/>
    <w:rsid w:val="00DD7DAE"/>
    <w:rsid w:val="00DE3E34"/>
    <w:rsid w:val="00E041D6"/>
    <w:rsid w:val="00E223CF"/>
    <w:rsid w:val="00E32718"/>
    <w:rsid w:val="00E71405"/>
    <w:rsid w:val="00E802A8"/>
    <w:rsid w:val="00E945F0"/>
    <w:rsid w:val="00EB3C0C"/>
    <w:rsid w:val="00EC6DCF"/>
    <w:rsid w:val="00EE270A"/>
    <w:rsid w:val="00EE46C4"/>
    <w:rsid w:val="00EF05E6"/>
    <w:rsid w:val="00F367F3"/>
    <w:rsid w:val="00F632D6"/>
    <w:rsid w:val="00F83039"/>
    <w:rsid w:val="00F87567"/>
    <w:rsid w:val="00FA5F92"/>
    <w:rsid w:val="00FD3BCA"/>
    <w:rsid w:val="00FD7B50"/>
    <w:rsid w:val="00FE4AD7"/>
    <w:rsid w:val="00FF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177</Words>
  <Characters>882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2022-09-29T10:41:00Z</dcterms:created>
  <dcterms:modified xsi:type="dcterms:W3CDTF">2022-09-29T10:42:00Z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