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79F172E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4E340D85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com amparo nos artigos </w:t>
      </w:r>
      <w:r w:rsidR="00EA08C6">
        <w:rPr>
          <w:rFonts w:ascii="Century Gothic" w:hAnsi="Century Gothic" w:cs="Arial"/>
          <w:sz w:val="22"/>
          <w:szCs w:val="22"/>
        </w:rPr>
        <w:t>142 e 143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da Lei</w:t>
      </w:r>
      <w:r w:rsidR="00EA08C6">
        <w:rPr>
          <w:rFonts w:ascii="Century Gothic" w:hAnsi="Century Gothic" w:cs="Arial"/>
          <w:sz w:val="22"/>
          <w:szCs w:val="22"/>
        </w:rPr>
        <w:t xml:space="preserve"> Complementar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nº. </w:t>
      </w:r>
      <w:r w:rsidR="00EA08C6">
        <w:rPr>
          <w:rFonts w:ascii="Century Gothic" w:hAnsi="Century Gothic" w:cs="Arial"/>
          <w:sz w:val="22"/>
          <w:szCs w:val="22"/>
        </w:rPr>
        <w:t>75, de 31 de julho de 2018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D81D1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D81D18">
        <w:rPr>
          <w:rFonts w:ascii="Century Gothic" w:hAnsi="Century Gothic" w:cs="Arial"/>
          <w:sz w:val="22"/>
          <w:szCs w:val="22"/>
        </w:rPr>
        <w:t>Fabiana Aparecida Vieira Marcondes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D81D18">
        <w:rPr>
          <w:rFonts w:ascii="Century Gothic" w:hAnsi="Century Gothic" w:cs="Arial"/>
          <w:sz w:val="22"/>
          <w:szCs w:val="22"/>
        </w:rPr>
        <w:t>34.943.615-3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D81D18">
        <w:rPr>
          <w:rFonts w:ascii="Century Gothic" w:hAnsi="Century Gothic" w:cs="Arial"/>
          <w:sz w:val="22"/>
          <w:szCs w:val="22"/>
        </w:rPr>
        <w:t>1657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D81D18">
        <w:rPr>
          <w:rFonts w:ascii="Century Gothic" w:hAnsi="Century Gothic" w:cs="Arial"/>
          <w:sz w:val="22"/>
          <w:szCs w:val="22"/>
        </w:rPr>
        <w:t>Auxiliar de Apoio Administrativo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D81D18">
        <w:rPr>
          <w:rFonts w:ascii="Century Gothic" w:hAnsi="Century Gothic" w:cs="Arial"/>
          <w:sz w:val="22"/>
          <w:szCs w:val="22"/>
        </w:rPr>
        <w:t>21/10/2012</w:t>
      </w:r>
      <w:r w:rsidR="00F53743">
        <w:rPr>
          <w:rFonts w:ascii="Century Gothic" w:hAnsi="Century Gothic" w:cs="Arial"/>
          <w:sz w:val="22"/>
          <w:szCs w:val="22"/>
        </w:rPr>
        <w:t xml:space="preserve"> a </w:t>
      </w:r>
      <w:r w:rsidR="00D81D18">
        <w:rPr>
          <w:rFonts w:ascii="Century Gothic" w:hAnsi="Century Gothic" w:cs="Arial"/>
          <w:sz w:val="22"/>
          <w:szCs w:val="22"/>
        </w:rPr>
        <w:t>20/10/2017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59544736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076CB5">
        <w:rPr>
          <w:rFonts w:ascii="Century Gothic" w:hAnsi="Century Gothic" w:cs="Arial"/>
          <w:sz w:val="22"/>
          <w:szCs w:val="22"/>
        </w:rPr>
        <w:t xml:space="preserve">A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076CB5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D81D18">
        <w:rPr>
          <w:rFonts w:ascii="Century Gothic" w:hAnsi="Century Gothic" w:cs="Arial"/>
          <w:sz w:val="22"/>
          <w:szCs w:val="22"/>
        </w:rPr>
        <w:t>15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D81D18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>, primeiro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1B0492F3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D81D18">
        <w:rPr>
          <w:rFonts w:ascii="Century Gothic" w:hAnsi="Century Gothic" w:cs="Arial"/>
          <w:sz w:val="22"/>
          <w:szCs w:val="22"/>
        </w:rPr>
        <w:t>13</w:t>
      </w:r>
      <w:r w:rsidR="009B4F6B">
        <w:rPr>
          <w:rFonts w:ascii="Century Gothic" w:hAnsi="Century Gothic" w:cs="Arial"/>
          <w:sz w:val="22"/>
          <w:szCs w:val="22"/>
        </w:rPr>
        <w:t xml:space="preserve"> de outubro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29618D25" w:rsidR="00A45BDC" w:rsidRDefault="002C3308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C330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E9D934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B4F6B">
      <w:rPr>
        <w:rFonts w:ascii="Century Gothic" w:hAnsi="Century Gothic" w:cs="Arial"/>
        <w:b/>
        <w:sz w:val="22"/>
        <w:szCs w:val="22"/>
        <w:u w:val="single"/>
      </w:rPr>
      <w:t>8</w:t>
    </w:r>
    <w:r w:rsidR="00D81D18">
      <w:rPr>
        <w:rFonts w:ascii="Century Gothic" w:hAnsi="Century Gothic" w:cs="Arial"/>
        <w:b/>
        <w:sz w:val="22"/>
        <w:szCs w:val="22"/>
        <w:u w:val="single"/>
      </w:rPr>
      <w:t>63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81D18">
      <w:rPr>
        <w:rFonts w:ascii="Century Gothic" w:hAnsi="Century Gothic" w:cs="Arial"/>
        <w:b/>
        <w:sz w:val="22"/>
        <w:szCs w:val="22"/>
        <w:u w:val="single"/>
      </w:rPr>
      <w:t>13</w:t>
    </w:r>
    <w:r w:rsidR="009B4F6B">
      <w:rPr>
        <w:rFonts w:ascii="Century Gothic" w:hAnsi="Century Gothic" w:cs="Arial"/>
        <w:b/>
        <w:sz w:val="22"/>
        <w:szCs w:val="22"/>
        <w:u w:val="single"/>
      </w:rPr>
      <w:t xml:space="preserve">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76CB5"/>
    <w:rsid w:val="000924D3"/>
    <w:rsid w:val="000B4BF8"/>
    <w:rsid w:val="000F2898"/>
    <w:rsid w:val="000F75E5"/>
    <w:rsid w:val="00114B45"/>
    <w:rsid w:val="00115663"/>
    <w:rsid w:val="0013037E"/>
    <w:rsid w:val="00130FF4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21D5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D64B6"/>
    <w:rsid w:val="006F0367"/>
    <w:rsid w:val="0071765A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9B4F6B"/>
    <w:rsid w:val="00A2641E"/>
    <w:rsid w:val="00A45BDC"/>
    <w:rsid w:val="00A45E55"/>
    <w:rsid w:val="00A7038F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32301"/>
    <w:rsid w:val="00C55654"/>
    <w:rsid w:val="00C704C2"/>
    <w:rsid w:val="00CE2CAB"/>
    <w:rsid w:val="00CF497F"/>
    <w:rsid w:val="00D03E81"/>
    <w:rsid w:val="00D44516"/>
    <w:rsid w:val="00D81D18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A08C6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149</Words>
  <Characters>832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2022-10-13T10:20:00Z</dcterms:created>
  <dcterms:modified xsi:type="dcterms:W3CDTF">2022-10-13T10:29:00Z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