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33DCBE5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67C73">
        <w:rPr>
          <w:rFonts w:ascii="Century Gothic" w:hAnsi="Century Gothic"/>
          <w:sz w:val="22"/>
          <w:szCs w:val="22"/>
        </w:rPr>
        <w:t>Coveiro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59CF32F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285C3F">
        <w:rPr>
          <w:rFonts w:ascii="Century Gothic" w:hAnsi="Century Gothic" w:cs="Arial"/>
          <w:sz w:val="22"/>
          <w:szCs w:val="22"/>
        </w:rPr>
        <w:t>William Jonathan Fernandes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285C3F">
        <w:rPr>
          <w:rFonts w:ascii="Century Gothic" w:hAnsi="Century Gothic" w:cs="Arial"/>
          <w:color w:val="000000" w:themeColor="text1"/>
          <w:sz w:val="22"/>
          <w:szCs w:val="22"/>
        </w:rPr>
        <w:t>37.714.880-5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285C3F">
        <w:rPr>
          <w:rFonts w:ascii="Century Gothic" w:hAnsi="Century Gothic" w:cs="Arial"/>
          <w:color w:val="000000" w:themeColor="text1"/>
          <w:sz w:val="22"/>
          <w:szCs w:val="22"/>
        </w:rPr>
        <w:t>432.849.288-80</w:t>
      </w:r>
      <w:r>
        <w:rPr>
          <w:rFonts w:ascii="Century Gothic" w:hAnsi="Century Gothic" w:cs="Arial"/>
          <w:sz w:val="22"/>
          <w:szCs w:val="22"/>
        </w:rPr>
        <w:t>, aprovad</w:t>
      </w:r>
      <w:r w:rsidR="00867C7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285C3F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67C73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750D3D6B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</w:t>
      </w:r>
      <w:r w:rsidR="00E907A0">
        <w:rPr>
          <w:rFonts w:ascii="Century Gothic" w:hAnsi="Century Gothic" w:cs="Arial"/>
          <w:sz w:val="22"/>
          <w:szCs w:val="22"/>
        </w:rPr>
        <w:t>3</w:t>
      </w:r>
      <w:r w:rsidR="00212DE4">
        <w:rPr>
          <w:rFonts w:ascii="Century Gothic" w:hAnsi="Century Gothic" w:cs="Arial"/>
          <w:sz w:val="22"/>
          <w:szCs w:val="22"/>
        </w:rPr>
        <w:t xml:space="preserve"> de </w:t>
      </w:r>
      <w:r w:rsidR="00285C3F">
        <w:rPr>
          <w:rFonts w:ascii="Century Gothic" w:hAnsi="Century Gothic" w:cs="Arial"/>
          <w:sz w:val="22"/>
          <w:szCs w:val="22"/>
        </w:rPr>
        <w:t>novembro</w:t>
      </w:r>
      <w:r w:rsidR="00F94CD2">
        <w:rPr>
          <w:rFonts w:ascii="Century Gothic" w:hAnsi="Century Gothic" w:cs="Arial"/>
          <w:sz w:val="22"/>
          <w:szCs w:val="22"/>
        </w:rPr>
        <w:t xml:space="preserve">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31E82824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94CD2">
      <w:rPr>
        <w:rFonts w:ascii="Century Gothic" w:hAnsi="Century Gothic" w:cs="Arial"/>
        <w:b/>
        <w:sz w:val="22"/>
        <w:szCs w:val="22"/>
        <w:u w:val="single"/>
      </w:rPr>
      <w:t>8</w:t>
    </w:r>
    <w:r w:rsidR="00285C3F">
      <w:rPr>
        <w:rFonts w:ascii="Century Gothic" w:hAnsi="Century Gothic" w:cs="Arial"/>
        <w:b/>
        <w:sz w:val="22"/>
        <w:szCs w:val="22"/>
        <w:u w:val="single"/>
      </w:rPr>
      <w:t>96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12DE4">
      <w:rPr>
        <w:rFonts w:ascii="Century Gothic" w:hAnsi="Century Gothic" w:cs="Arial"/>
        <w:b/>
        <w:sz w:val="22"/>
        <w:szCs w:val="22"/>
        <w:u w:val="single"/>
      </w:rPr>
      <w:t>0</w:t>
    </w:r>
    <w:r w:rsidR="00E907A0">
      <w:rPr>
        <w:rFonts w:ascii="Century Gothic" w:hAnsi="Century Gothic" w:cs="Arial"/>
        <w:b/>
        <w:sz w:val="22"/>
        <w:szCs w:val="22"/>
        <w:u w:val="single"/>
      </w:rPr>
      <w:t>3</w:t>
    </w:r>
    <w:r w:rsidR="00212DE4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285C3F">
      <w:rPr>
        <w:rFonts w:ascii="Century Gothic" w:hAnsi="Century Gothic" w:cs="Arial"/>
        <w:b/>
        <w:sz w:val="22"/>
        <w:szCs w:val="22"/>
        <w:u w:val="single"/>
      </w:rPr>
      <w:t>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84AC5"/>
    <w:rsid w:val="00285C3F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67C73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41A57"/>
    <w:rsid w:val="00D52805"/>
    <w:rsid w:val="00D714F9"/>
    <w:rsid w:val="00D81941"/>
    <w:rsid w:val="00D904CD"/>
    <w:rsid w:val="00DA42F6"/>
    <w:rsid w:val="00DC2DC5"/>
    <w:rsid w:val="00DC68FA"/>
    <w:rsid w:val="00DD7DAE"/>
    <w:rsid w:val="00DE3E34"/>
    <w:rsid w:val="00E041D6"/>
    <w:rsid w:val="00E32718"/>
    <w:rsid w:val="00E71405"/>
    <w:rsid w:val="00E802A8"/>
    <w:rsid w:val="00E907A0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94CD2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175</Words>
  <Characters>863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2022-11-03T10:38:00Z</dcterms:created>
  <dcterms:modified xsi:type="dcterms:W3CDTF">2022-11-03T10:38:00Z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