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F664A" w14:textId="195C8A4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Nomeia </w:t>
      </w:r>
      <w:r w:rsidR="00C525A1">
        <w:rPr>
          <w:rFonts w:ascii="Century Gothic" w:hAnsi="Century Gothic"/>
          <w:sz w:val="22"/>
          <w:szCs w:val="22"/>
        </w:rPr>
        <w:t>Merendeira</w:t>
      </w:r>
      <w:proofErr w:type="gramEnd"/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213C9CA0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C525A1">
        <w:rPr>
          <w:rFonts w:ascii="Century Gothic" w:hAnsi="Century Gothic" w:cs="Arial"/>
          <w:sz w:val="22"/>
          <w:szCs w:val="22"/>
        </w:rPr>
        <w:t>Maria Santos de Oliveira Silva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C525A1">
        <w:rPr>
          <w:rFonts w:ascii="Century Gothic" w:hAnsi="Century Gothic" w:cs="Arial"/>
          <w:color w:val="000000" w:themeColor="text1"/>
          <w:sz w:val="22"/>
          <w:szCs w:val="22"/>
        </w:rPr>
        <w:t>12.831.913-6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C525A1">
        <w:rPr>
          <w:rFonts w:ascii="Century Gothic" w:hAnsi="Century Gothic" w:cs="Arial"/>
          <w:color w:val="000000" w:themeColor="text1"/>
          <w:sz w:val="22"/>
          <w:szCs w:val="22"/>
        </w:rPr>
        <w:t>827.138.580-1</w:t>
      </w:r>
      <w:r>
        <w:rPr>
          <w:rFonts w:ascii="Century Gothic" w:hAnsi="Century Gothic" w:cs="Arial"/>
          <w:sz w:val="22"/>
          <w:szCs w:val="22"/>
        </w:rPr>
        <w:t>, aprovad</w:t>
      </w:r>
      <w:r w:rsidR="00C525A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3516AC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C525A1">
        <w:rPr>
          <w:rFonts w:ascii="Century Gothic" w:hAnsi="Century Gothic" w:cs="Arial"/>
          <w:sz w:val="22"/>
          <w:szCs w:val="22"/>
        </w:rPr>
        <w:t>Merendeira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3F6AA0">
        <w:rPr>
          <w:rFonts w:ascii="Century Gothic" w:hAnsi="Century Gothic" w:cs="Arial"/>
          <w:color w:val="000000" w:themeColor="text1"/>
          <w:sz w:val="22"/>
          <w:szCs w:val="22"/>
        </w:rPr>
        <w:t>1</w:t>
      </w:r>
      <w:bookmarkStart w:id="0" w:name="_GoBack"/>
      <w:bookmarkEnd w:id="0"/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664F0F81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C525A1">
        <w:rPr>
          <w:rFonts w:ascii="Century Gothic" w:hAnsi="Century Gothic" w:cs="Arial"/>
          <w:sz w:val="22"/>
          <w:szCs w:val="22"/>
        </w:rPr>
        <w:t>7</w:t>
      </w:r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3516AC">
        <w:rPr>
          <w:rFonts w:ascii="Century Gothic" w:hAnsi="Century Gothic" w:cs="Arial"/>
          <w:sz w:val="22"/>
          <w:szCs w:val="22"/>
        </w:rPr>
        <w:t xml:space="preserve">dezembro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4BAB952D" w:rsidR="009B1C37" w:rsidRDefault="003516AC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418DCD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525A1">
      <w:rPr>
        <w:rFonts w:ascii="Century Gothic" w:hAnsi="Century Gothic" w:cs="Arial"/>
        <w:b/>
        <w:sz w:val="22"/>
        <w:szCs w:val="22"/>
        <w:u w:val="single"/>
      </w:rPr>
      <w:t>961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C525A1">
      <w:rPr>
        <w:rFonts w:ascii="Century Gothic" w:hAnsi="Century Gothic" w:cs="Arial"/>
        <w:b/>
        <w:sz w:val="22"/>
        <w:szCs w:val="22"/>
        <w:u w:val="single"/>
      </w:rPr>
      <w:t>7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3516AC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0EED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85C3F"/>
    <w:rsid w:val="002C3D4F"/>
    <w:rsid w:val="002D7F70"/>
    <w:rsid w:val="002E071E"/>
    <w:rsid w:val="002E1A5A"/>
    <w:rsid w:val="002F79A3"/>
    <w:rsid w:val="00301F85"/>
    <w:rsid w:val="00312210"/>
    <w:rsid w:val="003516AC"/>
    <w:rsid w:val="00361777"/>
    <w:rsid w:val="00361FC2"/>
    <w:rsid w:val="003632CC"/>
    <w:rsid w:val="003637CC"/>
    <w:rsid w:val="003E7C30"/>
    <w:rsid w:val="003F0821"/>
    <w:rsid w:val="003F6AA0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31644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25A1"/>
    <w:rsid w:val="00C55654"/>
    <w:rsid w:val="00C704C2"/>
    <w:rsid w:val="00C91A18"/>
    <w:rsid w:val="00CB5101"/>
    <w:rsid w:val="00CE2CAB"/>
    <w:rsid w:val="00D27FB0"/>
    <w:rsid w:val="00D41A57"/>
    <w:rsid w:val="00D52805"/>
    <w:rsid w:val="00D714F9"/>
    <w:rsid w:val="00D81941"/>
    <w:rsid w:val="00D904CD"/>
    <w:rsid w:val="00DA42F6"/>
    <w:rsid w:val="00DC2DC5"/>
    <w:rsid w:val="00DC68FA"/>
    <w:rsid w:val="00DD7DAE"/>
    <w:rsid w:val="00DE3E34"/>
    <w:rsid w:val="00E041D6"/>
    <w:rsid w:val="00E32718"/>
    <w:rsid w:val="00E71405"/>
    <w:rsid w:val="00E802A8"/>
    <w:rsid w:val="00E907A0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D7225-A290-4D77-9B0B-670F7BCEE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18</TotalTime>
  <Pages>1</Pages>
  <Words>175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2022-12-07T13:25:00Z</cp:lastPrinted>
  <dcterms:created xsi:type="dcterms:W3CDTF">2022-12-07T13:12:00Z</dcterms:created>
  <dcterms:modified xsi:type="dcterms:W3CDTF">2022-12-07T14:59:00Z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