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5A75197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5B379979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22F7EBE5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2114B">
        <w:rPr>
          <w:rFonts w:ascii="Century Gothic" w:hAnsi="Century Gothic" w:cs="Arial"/>
          <w:sz w:val="22"/>
          <w:szCs w:val="22"/>
        </w:rPr>
        <w:t>Andreza Clemente dos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72114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72114B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72114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72114B">
        <w:rPr>
          <w:rFonts w:ascii="Century Gothic" w:hAnsi="Century Gothic" w:cs="Arial"/>
          <w:sz w:val="22"/>
          <w:szCs w:val="22"/>
        </w:rPr>
        <w:t>74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72114B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93EE0">
        <w:rPr>
          <w:rFonts w:ascii="Century Gothic" w:hAnsi="Century Gothic" w:cs="Arial"/>
          <w:sz w:val="22"/>
          <w:szCs w:val="22"/>
        </w:rPr>
        <w:t>Contador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22B48">
        <w:rPr>
          <w:rFonts w:ascii="Century Gothic" w:hAnsi="Century Gothic" w:cs="Arial"/>
          <w:sz w:val="22"/>
          <w:szCs w:val="22"/>
        </w:rPr>
        <w:t>5</w:t>
      </w:r>
      <w:r w:rsidR="0072114B">
        <w:rPr>
          <w:rFonts w:ascii="Century Gothic" w:hAnsi="Century Gothic" w:cs="Arial"/>
          <w:sz w:val="22"/>
          <w:szCs w:val="22"/>
        </w:rPr>
        <w:t>54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2114B">
        <w:rPr>
          <w:rFonts w:ascii="Century Gothic" w:hAnsi="Century Gothic" w:cs="Arial"/>
          <w:sz w:val="22"/>
          <w:szCs w:val="22"/>
        </w:rPr>
        <w:t>16 de maio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70BA857D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2114B">
        <w:rPr>
          <w:rFonts w:ascii="Century Gothic" w:hAnsi="Century Gothic" w:cs="Arial"/>
          <w:sz w:val="22"/>
          <w:szCs w:val="22"/>
        </w:rPr>
        <w:t>20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39B01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705CD">
      <w:rPr>
        <w:rFonts w:ascii="Century Gothic" w:hAnsi="Century Gothic" w:cs="Arial"/>
        <w:b/>
        <w:sz w:val="22"/>
        <w:szCs w:val="22"/>
        <w:u w:val="single"/>
      </w:rPr>
      <w:t>5</w:t>
    </w:r>
    <w:r w:rsidR="0072114B">
      <w:rPr>
        <w:rFonts w:ascii="Century Gothic" w:hAnsi="Century Gothic" w:cs="Arial"/>
        <w:b/>
        <w:sz w:val="22"/>
        <w:szCs w:val="22"/>
        <w:u w:val="single"/>
      </w:rPr>
      <w:t>97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2114B">
      <w:rPr>
        <w:rFonts w:ascii="Century Gothic" w:hAnsi="Century Gothic" w:cs="Arial"/>
        <w:b/>
        <w:sz w:val="22"/>
        <w:szCs w:val="22"/>
        <w:u w:val="single"/>
      </w:rPr>
      <w:t>30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90B28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6472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114B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8F23DB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93EE0"/>
    <w:rsid w:val="00DC68FA"/>
    <w:rsid w:val="00DE3E34"/>
    <w:rsid w:val="00E041D6"/>
    <w:rsid w:val="00E24722"/>
    <w:rsid w:val="00E32718"/>
    <w:rsid w:val="00E71405"/>
    <w:rsid w:val="00E802A8"/>
    <w:rsid w:val="00E945F0"/>
    <w:rsid w:val="00EA3E34"/>
    <w:rsid w:val="00EE270A"/>
    <w:rsid w:val="00F22B4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119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2022-06-20T11:57:00Z</dcterms:created>
  <dcterms:modified xsi:type="dcterms:W3CDTF">2022-06-20T11:58:00Z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