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D603123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54A08">
        <w:rPr>
          <w:rFonts w:ascii="Century Gothic" w:hAnsi="Century Gothic" w:cs="Arial"/>
          <w:sz w:val="22"/>
          <w:szCs w:val="22"/>
        </w:rPr>
        <w:t>Elaine Cristina de Souza Damário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D751D8">
        <w:rPr>
          <w:rFonts w:ascii="Century Gothic" w:hAnsi="Century Gothic" w:cs="Arial"/>
          <w:sz w:val="22"/>
          <w:szCs w:val="22"/>
        </w:rPr>
        <w:t>2</w:t>
      </w:r>
      <w:r w:rsidR="00E71823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873EEA">
        <w:rPr>
          <w:rFonts w:ascii="Century Gothic" w:hAnsi="Century Gothic" w:cs="Arial"/>
          <w:sz w:val="22"/>
          <w:szCs w:val="22"/>
        </w:rPr>
        <w:t>97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AC4853">
        <w:rPr>
          <w:rFonts w:ascii="Century Gothic" w:hAnsi="Century Gothic" w:cs="Arial"/>
          <w:sz w:val="22"/>
          <w:szCs w:val="22"/>
        </w:rPr>
        <w:t>80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</w:t>
      </w:r>
      <w:r w:rsidR="00873EEA">
        <w:rPr>
          <w:rFonts w:ascii="Century Gothic" w:hAnsi="Century Gothic" w:cs="Arial"/>
          <w:sz w:val="22"/>
          <w:szCs w:val="22"/>
        </w:rPr>
        <w:t>l</w:t>
      </w:r>
      <w:r w:rsidR="00FD2F7E">
        <w:rPr>
          <w:rFonts w:ascii="Century Gothic" w:hAnsi="Century Gothic" w:cs="Arial"/>
          <w:sz w:val="22"/>
          <w:szCs w:val="22"/>
        </w:rPr>
        <w:t>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CBC37FB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73EEA">
        <w:rPr>
          <w:rFonts w:ascii="Century Gothic" w:hAnsi="Century Gothic" w:cs="Arial"/>
          <w:sz w:val="22"/>
          <w:szCs w:val="22"/>
        </w:rPr>
        <w:t>29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91E1D3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73EEA">
      <w:rPr>
        <w:rFonts w:ascii="Century Gothic" w:hAnsi="Century Gothic" w:cs="Arial"/>
        <w:b/>
        <w:sz w:val="22"/>
        <w:szCs w:val="22"/>
        <w:u w:val="single"/>
      </w:rPr>
      <w:t>7</w:t>
    </w:r>
    <w:r w:rsidR="00E54A08">
      <w:rPr>
        <w:rFonts w:ascii="Century Gothic" w:hAnsi="Century Gothic" w:cs="Arial"/>
        <w:b/>
        <w:sz w:val="22"/>
        <w:szCs w:val="22"/>
        <w:u w:val="single"/>
      </w:rPr>
      <w:t>30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73EEA">
      <w:rPr>
        <w:rFonts w:ascii="Century Gothic" w:hAnsi="Century Gothic" w:cs="Arial"/>
        <w:b/>
        <w:sz w:val="22"/>
        <w:szCs w:val="22"/>
        <w:u w:val="single"/>
      </w:rPr>
      <w:t>29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A45E55"/>
    <w:rsid w:val="00A7038F"/>
    <w:rsid w:val="00AC4853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128</Words>
  <Characters>666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2022-08-29T11:05:00Z</dcterms:created>
  <dcterms:modified xsi:type="dcterms:W3CDTF">2022-08-29T11:07:00Z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