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7E06CD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8A3C37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EBFCEB" w:rsidR="005A6B5C" w:rsidRDefault="00575E64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8BBBE33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75E64">
        <w:rPr>
          <w:rFonts w:ascii="Century Gothic" w:hAnsi="Century Gothic" w:cs="Arial"/>
          <w:sz w:val="22"/>
          <w:szCs w:val="22"/>
        </w:rPr>
        <w:t>Camila Medeiros Aro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473FD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575E64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A473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575E64">
        <w:rPr>
          <w:rFonts w:ascii="Century Gothic" w:hAnsi="Century Gothic" w:cs="Arial"/>
          <w:sz w:val="22"/>
          <w:szCs w:val="22"/>
        </w:rPr>
        <w:t>131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473FD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473FD">
        <w:rPr>
          <w:rFonts w:ascii="Century Gothic" w:hAnsi="Century Gothic" w:cs="Arial"/>
          <w:sz w:val="22"/>
          <w:szCs w:val="22"/>
        </w:rPr>
        <w:t>Técnico em Farmácia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575E64">
        <w:rPr>
          <w:rFonts w:ascii="Century Gothic" w:hAnsi="Century Gothic" w:cs="Arial"/>
          <w:sz w:val="22"/>
          <w:szCs w:val="22"/>
        </w:rPr>
        <w:t>881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A3C37">
        <w:rPr>
          <w:rFonts w:ascii="Century Gothic" w:hAnsi="Century Gothic" w:cs="Arial"/>
          <w:sz w:val="22"/>
          <w:szCs w:val="22"/>
        </w:rPr>
        <w:t>20</w:t>
      </w:r>
      <w:r w:rsidR="00A473FD">
        <w:rPr>
          <w:rFonts w:ascii="Century Gothic" w:hAnsi="Century Gothic" w:cs="Arial"/>
          <w:sz w:val="22"/>
          <w:szCs w:val="22"/>
        </w:rPr>
        <w:t xml:space="preserve"> de </w:t>
      </w:r>
      <w:r w:rsidR="00575E64">
        <w:rPr>
          <w:rFonts w:ascii="Century Gothic" w:hAnsi="Century Gothic" w:cs="Arial"/>
          <w:sz w:val="22"/>
          <w:szCs w:val="22"/>
        </w:rPr>
        <w:t>outubro d</w:t>
      </w:r>
      <w:r w:rsidR="008E12C0">
        <w:rPr>
          <w:rFonts w:ascii="Century Gothic" w:hAnsi="Century Gothic" w:cs="Arial"/>
          <w:sz w:val="22"/>
          <w:szCs w:val="22"/>
        </w:rPr>
        <w:t>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0896CDB0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75E64">
        <w:rPr>
          <w:rFonts w:ascii="Century Gothic" w:hAnsi="Century Gothic" w:cs="Arial"/>
          <w:sz w:val="22"/>
          <w:szCs w:val="22"/>
        </w:rPr>
        <w:t>21 de novembro</w:t>
      </w:r>
      <w:r w:rsidR="008A3C3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33828C2C" w:rsidR="005A6B5C" w:rsidRPr="00ED56A2" w:rsidRDefault="00575E64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443877F3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575E64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458EC0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75E64">
      <w:rPr>
        <w:rFonts w:ascii="Century Gothic" w:hAnsi="Century Gothic" w:cs="Arial"/>
        <w:b/>
        <w:sz w:val="22"/>
        <w:szCs w:val="22"/>
        <w:u w:val="single"/>
      </w:rPr>
      <w:t>926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75E64">
      <w:rPr>
        <w:rFonts w:ascii="Century Gothic" w:hAnsi="Century Gothic" w:cs="Arial"/>
        <w:b/>
        <w:sz w:val="22"/>
        <w:szCs w:val="22"/>
        <w:u w:val="single"/>
      </w:rPr>
      <w:t xml:space="preserve">21 DE NOVEMBRO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1BB7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86FD2"/>
    <w:rsid w:val="004C595E"/>
    <w:rsid w:val="00535A9A"/>
    <w:rsid w:val="00575E64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6410A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A3C37"/>
    <w:rsid w:val="008D0BF1"/>
    <w:rsid w:val="008D5E72"/>
    <w:rsid w:val="008E12C0"/>
    <w:rsid w:val="009439AA"/>
    <w:rsid w:val="0096529F"/>
    <w:rsid w:val="00A45E55"/>
    <w:rsid w:val="00A473FD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141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2022-11-21T10:31:00Z</dcterms:created>
  <dcterms:modified xsi:type="dcterms:W3CDTF">2022-11-21T10:32:00Z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