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25C87" w14:textId="0FC335C2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2F949010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5FD04DD3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A05D57">
        <w:rPr>
          <w:rFonts w:ascii="Century Gothic" w:hAnsi="Century Gothic" w:cs="Arial"/>
          <w:sz w:val="22"/>
          <w:szCs w:val="22"/>
        </w:rPr>
        <w:t>Rafael Sanches Ferreira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949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A05D57">
        <w:rPr>
          <w:rFonts w:ascii="Century Gothic" w:hAnsi="Century Gothic" w:cs="Arial"/>
          <w:sz w:val="22"/>
          <w:szCs w:val="22"/>
        </w:rPr>
        <w:t>8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949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</w:t>
      </w:r>
      <w:r w:rsidR="00C72042">
        <w:rPr>
          <w:rFonts w:ascii="Century Gothic" w:hAnsi="Century Gothic" w:cs="Arial"/>
          <w:sz w:val="22"/>
          <w:szCs w:val="22"/>
        </w:rPr>
        <w:t>13</w:t>
      </w:r>
      <w:r w:rsidR="00A05D57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9491A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9491A">
        <w:rPr>
          <w:rFonts w:ascii="Century Gothic" w:hAnsi="Century Gothic" w:cs="Arial"/>
          <w:sz w:val="22"/>
          <w:szCs w:val="22"/>
        </w:rPr>
        <w:t>Coveiro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A05D57">
        <w:rPr>
          <w:rFonts w:ascii="Century Gothic" w:hAnsi="Century Gothic" w:cs="Arial"/>
          <w:sz w:val="22"/>
          <w:szCs w:val="22"/>
        </w:rPr>
        <w:t>905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27BD7">
        <w:rPr>
          <w:rFonts w:ascii="Century Gothic" w:hAnsi="Century Gothic" w:cs="Arial"/>
          <w:sz w:val="22"/>
          <w:szCs w:val="22"/>
        </w:rPr>
        <w:t>0</w:t>
      </w:r>
      <w:r w:rsidR="00A05D57">
        <w:rPr>
          <w:rFonts w:ascii="Century Gothic" w:hAnsi="Century Gothic" w:cs="Arial"/>
          <w:sz w:val="22"/>
          <w:szCs w:val="22"/>
        </w:rPr>
        <w:t>7</w:t>
      </w:r>
      <w:r w:rsidR="00F27BD7">
        <w:rPr>
          <w:rFonts w:ascii="Century Gothic" w:hAnsi="Century Gothic" w:cs="Arial"/>
          <w:sz w:val="22"/>
          <w:szCs w:val="22"/>
        </w:rPr>
        <w:t xml:space="preserve"> de </w:t>
      </w:r>
      <w:r w:rsidR="00C72042">
        <w:rPr>
          <w:rFonts w:ascii="Century Gothic" w:hAnsi="Century Gothic" w:cs="Arial"/>
          <w:sz w:val="22"/>
          <w:szCs w:val="22"/>
        </w:rPr>
        <w:t xml:space="preserve">novembro </w:t>
      </w:r>
      <w:r w:rsidR="00A7038F">
        <w:rPr>
          <w:rFonts w:ascii="Century Gothic" w:hAnsi="Century Gothic" w:cs="Arial"/>
          <w:sz w:val="22"/>
          <w:szCs w:val="22"/>
        </w:rPr>
        <w:t>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0BCFF130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E77F6">
        <w:rPr>
          <w:rFonts w:ascii="Century Gothic" w:hAnsi="Century Gothic" w:cs="Arial"/>
          <w:sz w:val="22"/>
          <w:szCs w:val="22"/>
        </w:rPr>
        <w:t>0</w:t>
      </w:r>
      <w:r w:rsidR="00A05D57">
        <w:rPr>
          <w:rFonts w:ascii="Century Gothic" w:hAnsi="Century Gothic" w:cs="Arial"/>
          <w:sz w:val="22"/>
          <w:szCs w:val="22"/>
        </w:rPr>
        <w:t>7</w:t>
      </w:r>
      <w:bookmarkStart w:id="0" w:name="_GoBack"/>
      <w:bookmarkEnd w:id="0"/>
      <w:r w:rsidR="009E77F6">
        <w:rPr>
          <w:rFonts w:ascii="Century Gothic" w:hAnsi="Century Gothic" w:cs="Arial"/>
          <w:sz w:val="22"/>
          <w:szCs w:val="22"/>
        </w:rPr>
        <w:t xml:space="preserve"> de </w:t>
      </w:r>
      <w:r w:rsidR="00C72042">
        <w:rPr>
          <w:rFonts w:ascii="Century Gothic" w:hAnsi="Century Gothic" w:cs="Arial"/>
          <w:sz w:val="22"/>
          <w:szCs w:val="22"/>
        </w:rPr>
        <w:t xml:space="preserve">dezembro </w:t>
      </w:r>
      <w:r w:rsidR="00A7038F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1DF3FA56" w:rsidR="001724AF" w:rsidRDefault="00C72042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D774D3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72042">
      <w:rPr>
        <w:rFonts w:ascii="Century Gothic" w:hAnsi="Century Gothic" w:cs="Arial"/>
        <w:b/>
        <w:sz w:val="22"/>
        <w:szCs w:val="22"/>
        <w:u w:val="single"/>
      </w:rPr>
      <w:t>9</w:t>
    </w:r>
    <w:r w:rsidR="00A05D57">
      <w:rPr>
        <w:rFonts w:ascii="Century Gothic" w:hAnsi="Century Gothic" w:cs="Arial"/>
        <w:b/>
        <w:sz w:val="22"/>
        <w:szCs w:val="22"/>
        <w:u w:val="single"/>
      </w:rPr>
      <w:t>60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E77F6">
      <w:rPr>
        <w:rFonts w:ascii="Century Gothic" w:hAnsi="Century Gothic" w:cs="Arial"/>
        <w:b/>
        <w:sz w:val="22"/>
        <w:szCs w:val="22"/>
        <w:u w:val="single"/>
      </w:rPr>
      <w:t>0</w:t>
    </w:r>
    <w:r w:rsidR="00A05D57">
      <w:rPr>
        <w:rFonts w:ascii="Century Gothic" w:hAnsi="Century Gothic" w:cs="Arial"/>
        <w:b/>
        <w:sz w:val="22"/>
        <w:szCs w:val="22"/>
        <w:u w:val="single"/>
      </w:rPr>
      <w:t>7</w:t>
    </w:r>
    <w:r w:rsidR="00C72042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9E77F6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C72042">
      <w:rPr>
        <w:rFonts w:ascii="Century Gothic" w:hAnsi="Century Gothic" w:cs="Arial"/>
        <w:b/>
        <w:sz w:val="22"/>
        <w:szCs w:val="22"/>
        <w:u w:val="single"/>
      </w:rPr>
      <w:t>DEZEMBRO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257E3"/>
    <w:rsid w:val="002812CE"/>
    <w:rsid w:val="00284AAA"/>
    <w:rsid w:val="002D7F70"/>
    <w:rsid w:val="002E071E"/>
    <w:rsid w:val="002E1A5A"/>
    <w:rsid w:val="00312210"/>
    <w:rsid w:val="003334C2"/>
    <w:rsid w:val="00361777"/>
    <w:rsid w:val="00361FC2"/>
    <w:rsid w:val="003632CC"/>
    <w:rsid w:val="003637CC"/>
    <w:rsid w:val="0036654A"/>
    <w:rsid w:val="003A6736"/>
    <w:rsid w:val="003F0821"/>
    <w:rsid w:val="003F7C02"/>
    <w:rsid w:val="00401ED7"/>
    <w:rsid w:val="004036FA"/>
    <w:rsid w:val="00413B1A"/>
    <w:rsid w:val="00462B54"/>
    <w:rsid w:val="0049491A"/>
    <w:rsid w:val="004C595E"/>
    <w:rsid w:val="00535A9A"/>
    <w:rsid w:val="00576382"/>
    <w:rsid w:val="005B65A0"/>
    <w:rsid w:val="005F1D84"/>
    <w:rsid w:val="005F1F82"/>
    <w:rsid w:val="00601977"/>
    <w:rsid w:val="00620729"/>
    <w:rsid w:val="00620AF2"/>
    <w:rsid w:val="006322FD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032"/>
    <w:rsid w:val="008658F6"/>
    <w:rsid w:val="00873EEA"/>
    <w:rsid w:val="008945AC"/>
    <w:rsid w:val="008E18A5"/>
    <w:rsid w:val="0093562F"/>
    <w:rsid w:val="009439AA"/>
    <w:rsid w:val="00976945"/>
    <w:rsid w:val="009A2766"/>
    <w:rsid w:val="009E77F6"/>
    <w:rsid w:val="00A05D57"/>
    <w:rsid w:val="00A45E55"/>
    <w:rsid w:val="00A7038F"/>
    <w:rsid w:val="00AC4853"/>
    <w:rsid w:val="00AD3495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2042"/>
    <w:rsid w:val="00C75190"/>
    <w:rsid w:val="00CE2CAB"/>
    <w:rsid w:val="00D44516"/>
    <w:rsid w:val="00D751D8"/>
    <w:rsid w:val="00D904CD"/>
    <w:rsid w:val="00DC68FA"/>
    <w:rsid w:val="00DE3E34"/>
    <w:rsid w:val="00E041D6"/>
    <w:rsid w:val="00E24722"/>
    <w:rsid w:val="00E32718"/>
    <w:rsid w:val="00E54A08"/>
    <w:rsid w:val="00E71405"/>
    <w:rsid w:val="00E71823"/>
    <w:rsid w:val="00E802A8"/>
    <w:rsid w:val="00E945F0"/>
    <w:rsid w:val="00EE270A"/>
    <w:rsid w:val="00F27BD7"/>
    <w:rsid w:val="00F83039"/>
    <w:rsid w:val="00F87567"/>
    <w:rsid w:val="00FA5F92"/>
    <w:rsid w:val="00FA6086"/>
    <w:rsid w:val="00FB2D28"/>
    <w:rsid w:val="00FD2F7E"/>
    <w:rsid w:val="00FD7B50"/>
    <w:rsid w:val="00FE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2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0B18E-4DF5-4A22-BB7F-E010B6AC2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119</Words>
  <Characters>621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2022-10-03T14:05:00Z</cp:lastPrinted>
  <dcterms:created xsi:type="dcterms:W3CDTF">2022-12-07T13:05:00Z</dcterms:created>
  <dcterms:modified xsi:type="dcterms:W3CDTF">2022-12-07T13:08:00Z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