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1C47143C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1B52D8">
        <w:rPr>
          <w:rFonts w:ascii="Century Gothic" w:hAnsi="Century Gothic" w:cs="Arial"/>
          <w:sz w:val="22"/>
          <w:szCs w:val="22"/>
        </w:rPr>
        <w:t>Israel Dantas de Barros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1B52D8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1B52D8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1B52D8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04</w:t>
      </w:r>
      <w:r w:rsidR="001B52D8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/202</w:t>
      </w:r>
      <w:r w:rsidR="001B52D8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1B52D8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B52D8">
        <w:rPr>
          <w:rFonts w:ascii="Century Gothic" w:hAnsi="Century Gothic" w:cs="Arial"/>
          <w:sz w:val="22"/>
          <w:szCs w:val="22"/>
        </w:rPr>
        <w:t>Técnico em Radiologia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A7038F">
        <w:rPr>
          <w:rFonts w:ascii="Century Gothic" w:hAnsi="Century Gothic" w:cs="Arial"/>
          <w:sz w:val="22"/>
          <w:szCs w:val="22"/>
        </w:rPr>
        <w:t>3</w:t>
      </w:r>
      <w:r w:rsidR="001B52D8">
        <w:rPr>
          <w:rFonts w:ascii="Century Gothic" w:hAnsi="Century Gothic" w:cs="Arial"/>
          <w:sz w:val="22"/>
          <w:szCs w:val="22"/>
        </w:rPr>
        <w:t>67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1B52D8">
        <w:rPr>
          <w:rFonts w:ascii="Century Gothic" w:hAnsi="Century Gothic" w:cs="Arial"/>
          <w:sz w:val="22"/>
          <w:szCs w:val="22"/>
        </w:rPr>
        <w:t>13 de dezembro de 2021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355B5AA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52D8">
        <w:rPr>
          <w:rFonts w:ascii="Century Gothic" w:hAnsi="Century Gothic" w:cs="Arial"/>
          <w:sz w:val="22"/>
          <w:szCs w:val="22"/>
        </w:rPr>
        <w:t>1</w:t>
      </w:r>
      <w:r w:rsidR="00A7038F">
        <w:rPr>
          <w:rFonts w:ascii="Century Gothic" w:hAnsi="Century Gothic" w:cs="Arial"/>
          <w:sz w:val="22"/>
          <w:szCs w:val="22"/>
        </w:rPr>
        <w:t>7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6EE88698" w:rsidR="001724AF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9806E4D" w14:textId="77777777" w:rsidR="001B52D8" w:rsidRPr="00ED56A2" w:rsidRDefault="001B52D8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4A27059C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560F1D1E" w14:textId="1CDCF3DF" w:rsidR="001B52D8" w:rsidRDefault="001B52D8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27C6BC27" w14:textId="77777777" w:rsidR="001B52D8" w:rsidRDefault="001B52D8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0E2CFCBD" w:rsidR="00191BA5" w:rsidRPr="001B52D8" w:rsidRDefault="001724AF" w:rsidP="001B52D8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1B52D8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5A176A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36654A">
      <w:rPr>
        <w:rFonts w:ascii="Century Gothic" w:hAnsi="Century Gothic" w:cs="Arial"/>
        <w:b/>
        <w:sz w:val="22"/>
        <w:szCs w:val="22"/>
        <w:u w:val="single"/>
      </w:rPr>
      <w:t>9</w:t>
    </w:r>
    <w:r w:rsidR="001B52D8">
      <w:rPr>
        <w:rFonts w:ascii="Century Gothic" w:hAnsi="Century Gothic" w:cs="Arial"/>
        <w:b/>
        <w:sz w:val="22"/>
        <w:szCs w:val="22"/>
        <w:u w:val="single"/>
      </w:rPr>
      <w:t>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B52D8">
      <w:rPr>
        <w:rFonts w:ascii="Century Gothic" w:hAnsi="Century Gothic" w:cs="Arial"/>
        <w:b/>
        <w:sz w:val="22"/>
        <w:szCs w:val="22"/>
        <w:u w:val="single"/>
      </w:rPr>
      <w:t>1</w:t>
    </w:r>
    <w:r w:rsidR="0036654A">
      <w:rPr>
        <w:rFonts w:ascii="Century Gothic" w:hAnsi="Century Gothic" w:cs="Arial"/>
        <w:b/>
        <w:sz w:val="22"/>
        <w:szCs w:val="22"/>
        <w:u w:val="single"/>
      </w:rPr>
      <w:t>7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81F3A"/>
    <w:rsid w:val="00191BA5"/>
    <w:rsid w:val="001B52D8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7038F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118</Words>
  <Characters>620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2022-01-17T14:17:00Z</dcterms:created>
  <dcterms:modified xsi:type="dcterms:W3CDTF">2022-01-17T14:19:00Z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