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5ADC87D0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266D5B">
        <w:rPr>
          <w:rFonts w:ascii="Century Gothic" w:hAnsi="Century Gothic"/>
          <w:sz w:val="22"/>
          <w:szCs w:val="22"/>
        </w:rPr>
        <w:t>Psicólogo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7A9244C5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F040B0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32915ECF" w:rsidR="00EC6DCF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485E22">
        <w:rPr>
          <w:rFonts w:ascii="Century Gothic" w:hAnsi="Century Gothic" w:cs="Arial"/>
          <w:sz w:val="22"/>
          <w:szCs w:val="22"/>
        </w:rPr>
        <w:t>Natalia Batista Andrade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485E22">
        <w:rPr>
          <w:rFonts w:ascii="Century Gothic" w:hAnsi="Century Gothic" w:cs="Arial"/>
          <w:sz w:val="22"/>
          <w:szCs w:val="22"/>
        </w:rPr>
        <w:t>59.657.376-5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485E22">
        <w:rPr>
          <w:rFonts w:ascii="Century Gothic" w:hAnsi="Century Gothic" w:cs="Arial"/>
          <w:sz w:val="22"/>
          <w:szCs w:val="22"/>
        </w:rPr>
        <w:t>948.922.761-7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A07A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485E22">
        <w:rPr>
          <w:rFonts w:ascii="Century Gothic" w:hAnsi="Century Gothic" w:cs="Arial"/>
          <w:sz w:val="22"/>
          <w:szCs w:val="22"/>
        </w:rPr>
        <w:t>4</w:t>
      </w:r>
      <w:r w:rsidR="00F040B0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02432">
        <w:rPr>
          <w:rFonts w:ascii="Century Gothic" w:hAnsi="Century Gothic" w:cs="Arial"/>
          <w:sz w:val="22"/>
          <w:szCs w:val="22"/>
        </w:rPr>
        <w:t>Psicólogo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43BFD66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06DD6178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85E22">
        <w:rPr>
          <w:rFonts w:ascii="Century Gothic" w:hAnsi="Century Gothic" w:cs="Arial"/>
          <w:sz w:val="22"/>
          <w:szCs w:val="22"/>
        </w:rPr>
        <w:t>14</w:t>
      </w:r>
      <w:r w:rsidR="00B742A5">
        <w:rPr>
          <w:rFonts w:ascii="Century Gothic" w:hAnsi="Century Gothic" w:cs="Arial"/>
          <w:sz w:val="22"/>
          <w:szCs w:val="22"/>
        </w:rPr>
        <w:t xml:space="preserve"> de março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19F430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0B0">
      <w:rPr>
        <w:rFonts w:ascii="Century Gothic" w:hAnsi="Century Gothic" w:cs="Arial"/>
        <w:b/>
        <w:sz w:val="22"/>
        <w:szCs w:val="22"/>
        <w:u w:val="single"/>
      </w:rPr>
      <w:t>4</w:t>
    </w:r>
    <w:r w:rsidR="00485E22">
      <w:rPr>
        <w:rFonts w:ascii="Century Gothic" w:hAnsi="Century Gothic" w:cs="Arial"/>
        <w:b/>
        <w:sz w:val="22"/>
        <w:szCs w:val="22"/>
        <w:u w:val="single"/>
      </w:rPr>
      <w:t>64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85E22">
      <w:rPr>
        <w:rFonts w:ascii="Century Gothic" w:hAnsi="Century Gothic" w:cs="Arial"/>
        <w:b/>
        <w:sz w:val="22"/>
        <w:szCs w:val="22"/>
        <w:u w:val="single"/>
      </w:rPr>
      <w:t>14</w:t>
    </w:r>
    <w:r w:rsidR="00266D5B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176</Words>
  <Characters>852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2022-03-14T14:42:00Z</dcterms:created>
  <dcterms:modified xsi:type="dcterms:W3CDTF">2022-03-14T14:43:00Z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