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615B7A94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1B301033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F15D8">
        <w:rPr>
          <w:rFonts w:ascii="Century Gothic" w:hAnsi="Century Gothic" w:cs="Arial"/>
          <w:sz w:val="22"/>
          <w:szCs w:val="22"/>
        </w:rPr>
        <w:t>Anderson Silva Oliveira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F15D8">
        <w:rPr>
          <w:rFonts w:ascii="Century Gothic" w:hAnsi="Century Gothic" w:cs="Arial"/>
          <w:sz w:val="22"/>
          <w:szCs w:val="22"/>
        </w:rPr>
        <w:t>45.630.280-3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1F15D8">
        <w:rPr>
          <w:rFonts w:ascii="Century Gothic" w:hAnsi="Century Gothic" w:cs="Arial"/>
          <w:sz w:val="22"/>
          <w:szCs w:val="22"/>
        </w:rPr>
        <w:t>337.782.618-19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1F15D8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7777777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41FBA771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44191">
        <w:rPr>
          <w:rFonts w:ascii="Century Gothic" w:hAnsi="Century Gothic" w:cs="Arial"/>
          <w:sz w:val="22"/>
          <w:szCs w:val="22"/>
        </w:rPr>
        <w:t>2</w:t>
      </w:r>
      <w:r w:rsidR="00AC7789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1F15D8">
        <w:rPr>
          <w:rFonts w:ascii="Century Gothic" w:hAnsi="Century Gothic" w:cs="Arial"/>
          <w:sz w:val="22"/>
          <w:szCs w:val="22"/>
        </w:rPr>
        <w:t>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EA01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F15D8">
      <w:rPr>
        <w:rFonts w:ascii="Century Gothic" w:hAnsi="Century Gothic" w:cs="Arial"/>
        <w:b/>
        <w:sz w:val="22"/>
        <w:szCs w:val="22"/>
        <w:u w:val="single"/>
      </w:rPr>
      <w:t>530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4191">
      <w:rPr>
        <w:rFonts w:ascii="Century Gothic" w:hAnsi="Century Gothic" w:cs="Arial"/>
        <w:b/>
        <w:sz w:val="22"/>
        <w:szCs w:val="22"/>
        <w:u w:val="single"/>
      </w:rPr>
      <w:t>2</w:t>
    </w:r>
    <w:r w:rsidR="003D650D">
      <w:rPr>
        <w:rFonts w:ascii="Century Gothic" w:hAnsi="Century Gothic" w:cs="Arial"/>
        <w:b/>
        <w:sz w:val="22"/>
        <w:szCs w:val="22"/>
        <w:u w:val="single"/>
      </w:rPr>
      <w:t>9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1F15D8">
      <w:rPr>
        <w:rFonts w:ascii="Century Gothic" w:hAnsi="Century Gothic" w:cs="Arial"/>
        <w:b/>
        <w:sz w:val="22"/>
        <w:szCs w:val="22"/>
        <w:u w:val="single"/>
      </w:rPr>
      <w:t>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C595E"/>
    <w:rsid w:val="00505986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A07AE1"/>
    <w:rsid w:val="00A45E55"/>
    <w:rsid w:val="00AC7789"/>
    <w:rsid w:val="00AF6E02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170</Words>
  <Characters>839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2022-04-29T14:46:00Z</dcterms:created>
  <dcterms:modified xsi:type="dcterms:W3CDTF">2022-04-29T14:47:00Z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