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374184EE" w:rsidR="00020C5F" w:rsidRDefault="002E4B3C" w:rsidP="00A3354D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</w:t>
      </w:r>
      <w:r w:rsidR="00A3354D">
        <w:rPr>
          <w:rFonts w:ascii="Century Gothic" w:hAnsi="Century Gothic" w:cs="Arial"/>
          <w:sz w:val="22"/>
          <w:szCs w:val="22"/>
        </w:rPr>
        <w:t xml:space="preserve"> 5%</w:t>
      </w:r>
      <w:r>
        <w:rPr>
          <w:rFonts w:ascii="Century Gothic" w:hAnsi="Century Gothic" w:cs="Arial"/>
          <w:sz w:val="22"/>
          <w:szCs w:val="22"/>
        </w:rPr>
        <w:t xml:space="preserve"> de quinquênio</w:t>
      </w:r>
      <w:r w:rsidR="00A3354D">
        <w:rPr>
          <w:rFonts w:ascii="Century Gothic" w:hAnsi="Century Gothic" w:cs="Arial"/>
          <w:sz w:val="22"/>
          <w:szCs w:val="22"/>
        </w:rPr>
        <w:t>, a servidora Benedita Helena C. de A. Santos, Agente Operacional, matrícula nº 3815.</w:t>
      </w:r>
    </w:p>
    <w:p w14:paraId="244131FE" w14:textId="4D1DC622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A3354D">
        <w:rPr>
          <w:rFonts w:ascii="Century Gothic" w:hAnsi="Century Gothic" w:cs="Arial"/>
          <w:sz w:val="22"/>
          <w:szCs w:val="22"/>
        </w:rPr>
        <w:t>a 18 de julho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2C9E2A92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7C34E5">
        <w:rPr>
          <w:rFonts w:ascii="Century Gothic" w:hAnsi="Century Gothic" w:cs="Arial"/>
          <w:sz w:val="22"/>
          <w:szCs w:val="22"/>
        </w:rPr>
        <w:t xml:space="preserve">01 de </w:t>
      </w:r>
      <w:r w:rsidR="00A3354D">
        <w:rPr>
          <w:rFonts w:ascii="Century Gothic" w:hAnsi="Century Gothic" w:cs="Arial"/>
          <w:sz w:val="22"/>
          <w:szCs w:val="22"/>
        </w:rPr>
        <w:t xml:space="preserve">agosto </w:t>
      </w:r>
      <w:r w:rsidR="00B32B91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1166DD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3354D">
      <w:rPr>
        <w:rFonts w:ascii="Century Gothic" w:hAnsi="Century Gothic" w:cs="Arial"/>
        <w:b/>
        <w:sz w:val="22"/>
        <w:szCs w:val="22"/>
        <w:u w:val="single"/>
      </w:rPr>
      <w:t>696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C34E5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A3354D">
      <w:rPr>
        <w:rFonts w:ascii="Century Gothic" w:hAnsi="Century Gothic" w:cs="Arial"/>
        <w:b/>
        <w:sz w:val="22"/>
        <w:szCs w:val="22"/>
        <w:u w:val="single"/>
      </w:rPr>
      <w:t>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6E19"/>
    <w:rsid w:val="000763A6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2718F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3C5C"/>
    <w:rsid w:val="009439AA"/>
    <w:rsid w:val="00A07AE1"/>
    <w:rsid w:val="00A3354D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10</TotalTime>
  <Pages>1</Pages>
  <Words>116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2022-08-01T19:08:00Z</dcterms:created>
  <dcterms:modified xsi:type="dcterms:W3CDTF">2022-08-01T19:10:00Z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