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68847A4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006559D0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73EEA">
        <w:rPr>
          <w:rFonts w:ascii="Century Gothic" w:hAnsi="Century Gothic" w:cs="Arial"/>
          <w:sz w:val="22"/>
          <w:szCs w:val="22"/>
        </w:rPr>
        <w:t>Lucas Monteiro da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9B6817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751D8">
        <w:rPr>
          <w:rFonts w:ascii="Century Gothic" w:hAnsi="Century Gothic" w:cs="Arial"/>
          <w:sz w:val="22"/>
          <w:szCs w:val="22"/>
        </w:rPr>
        <w:t>2</w:t>
      </w:r>
      <w:r w:rsidR="00873EEA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9B6817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0</w:t>
      </w:r>
      <w:r w:rsidR="00873EEA">
        <w:rPr>
          <w:rFonts w:ascii="Century Gothic" w:hAnsi="Century Gothic" w:cs="Arial"/>
          <w:sz w:val="22"/>
          <w:szCs w:val="22"/>
        </w:rPr>
        <w:t>97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9B6817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</w:t>
      </w:r>
      <w:r w:rsidR="00873EEA">
        <w:rPr>
          <w:rFonts w:ascii="Century Gothic" w:hAnsi="Century Gothic" w:cs="Arial"/>
          <w:sz w:val="22"/>
          <w:szCs w:val="22"/>
        </w:rPr>
        <w:t>79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D2F7E">
        <w:rPr>
          <w:rFonts w:ascii="Century Gothic" w:hAnsi="Century Gothic" w:cs="Arial"/>
          <w:sz w:val="22"/>
          <w:szCs w:val="22"/>
        </w:rPr>
        <w:t>28 de ju</w:t>
      </w:r>
      <w:r w:rsidR="00873EEA">
        <w:rPr>
          <w:rFonts w:ascii="Century Gothic" w:hAnsi="Century Gothic" w:cs="Arial"/>
          <w:sz w:val="22"/>
          <w:szCs w:val="22"/>
        </w:rPr>
        <w:t>l</w:t>
      </w:r>
      <w:r w:rsidR="00FD2F7E">
        <w:rPr>
          <w:rFonts w:ascii="Century Gothic" w:hAnsi="Century Gothic" w:cs="Arial"/>
          <w:sz w:val="22"/>
          <w:szCs w:val="22"/>
        </w:rPr>
        <w:t>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CBC37FB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73EEA">
        <w:rPr>
          <w:rFonts w:ascii="Century Gothic" w:hAnsi="Century Gothic" w:cs="Arial"/>
          <w:sz w:val="22"/>
          <w:szCs w:val="22"/>
        </w:rPr>
        <w:t>29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DCA841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73EEA">
      <w:rPr>
        <w:rFonts w:ascii="Century Gothic" w:hAnsi="Century Gothic" w:cs="Arial"/>
        <w:b/>
        <w:sz w:val="22"/>
        <w:szCs w:val="22"/>
        <w:u w:val="single"/>
      </w:rPr>
      <w:t>729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73EEA">
      <w:rPr>
        <w:rFonts w:ascii="Century Gothic" w:hAnsi="Century Gothic" w:cs="Arial"/>
        <w:b/>
        <w:sz w:val="22"/>
        <w:szCs w:val="22"/>
        <w:u w:val="single"/>
      </w:rPr>
      <w:t>29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73EEA"/>
    <w:rsid w:val="008945AC"/>
    <w:rsid w:val="008E18A5"/>
    <w:rsid w:val="009439AA"/>
    <w:rsid w:val="00976945"/>
    <w:rsid w:val="009B6817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127</Words>
  <Characters>658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2022-08-29T11:01:00Z</dcterms:created>
  <dcterms:modified xsi:type="dcterms:W3CDTF">2022-08-29T11:06:00Z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