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1D8D56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71CA5">
        <w:rPr>
          <w:rFonts w:ascii="Century Gothic" w:hAnsi="Century Gothic"/>
          <w:sz w:val="22"/>
          <w:szCs w:val="22"/>
        </w:rPr>
        <w:t>Técnico em Farmácia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EFC7B61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9F1217">
        <w:rPr>
          <w:rFonts w:ascii="Century Gothic" w:hAnsi="Century Gothic" w:cs="Arial"/>
          <w:sz w:val="22"/>
          <w:szCs w:val="22"/>
        </w:rPr>
        <w:t>Fernanda Alves da Costa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9F1217">
        <w:rPr>
          <w:rFonts w:ascii="Century Gothic" w:hAnsi="Century Gothic" w:cs="Arial"/>
          <w:sz w:val="22"/>
          <w:szCs w:val="22"/>
        </w:rPr>
        <w:t>47.752.516-7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9F1217">
        <w:rPr>
          <w:rFonts w:ascii="Century Gothic" w:hAnsi="Century Gothic" w:cs="Arial"/>
          <w:sz w:val="22"/>
          <w:szCs w:val="22"/>
        </w:rPr>
        <w:t>372.830.708-42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9F1217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3A158F">
        <w:rPr>
          <w:rFonts w:ascii="Century Gothic" w:hAnsi="Century Gothic" w:cs="Arial"/>
          <w:sz w:val="22"/>
          <w:szCs w:val="22"/>
        </w:rPr>
        <w:t>Técnico em Farmácia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3A158F">
        <w:rPr>
          <w:rFonts w:ascii="Century Gothic" w:hAnsi="Century Gothic" w:cs="Arial"/>
          <w:sz w:val="22"/>
          <w:szCs w:val="22"/>
        </w:rPr>
        <w:t>5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F2E9B14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3A158F">
        <w:rPr>
          <w:rFonts w:ascii="Century Gothic" w:hAnsi="Century Gothic" w:cs="Arial"/>
          <w:sz w:val="22"/>
          <w:szCs w:val="22"/>
        </w:rPr>
        <w:t>8</w:t>
      </w:r>
      <w:r w:rsidR="00762FD2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EA9FDE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</w:t>
    </w:r>
    <w:r w:rsidR="009F1217">
      <w:rPr>
        <w:rFonts w:ascii="Century Gothic" w:hAnsi="Century Gothic" w:cs="Arial"/>
        <w:b/>
        <w:sz w:val="22"/>
        <w:szCs w:val="22"/>
        <w:u w:val="single"/>
      </w:rPr>
      <w:t>62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9F1217">
      <w:rPr>
        <w:rFonts w:ascii="Century Gothic" w:hAnsi="Century Gothic" w:cs="Arial"/>
        <w:b/>
        <w:sz w:val="22"/>
        <w:szCs w:val="22"/>
        <w:u w:val="single"/>
      </w:rPr>
      <w:t>8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35309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A158F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0337F"/>
    <w:rsid w:val="00524519"/>
    <w:rsid w:val="00535A9A"/>
    <w:rsid w:val="00571CA5"/>
    <w:rsid w:val="00576382"/>
    <w:rsid w:val="005C2D39"/>
    <w:rsid w:val="005C759E"/>
    <w:rsid w:val="005D44D1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1217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187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2022-09-08T13:08:00Z</dcterms:created>
  <dcterms:modified xsi:type="dcterms:W3CDTF">2022-09-08T13:16:00Z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