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0FC335C2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2F949010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4AC161DB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F27BD7">
        <w:rPr>
          <w:rFonts w:ascii="Century Gothic" w:hAnsi="Century Gothic" w:cs="Arial"/>
          <w:sz w:val="22"/>
          <w:szCs w:val="22"/>
        </w:rPr>
        <w:t>Décio Donizetti Leite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F27BD7">
        <w:rPr>
          <w:rFonts w:ascii="Century Gothic" w:hAnsi="Century Gothic" w:cs="Arial"/>
          <w:sz w:val="22"/>
          <w:szCs w:val="22"/>
        </w:rPr>
        <w:t>4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9491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pela Edital de Convocação n.º </w:t>
      </w:r>
      <w:r w:rsidR="005B65A0">
        <w:rPr>
          <w:rFonts w:ascii="Century Gothic" w:hAnsi="Century Gothic" w:cs="Arial"/>
          <w:sz w:val="22"/>
          <w:szCs w:val="22"/>
        </w:rPr>
        <w:t>1</w:t>
      </w:r>
      <w:r w:rsidR="00F27BD7">
        <w:rPr>
          <w:rFonts w:ascii="Century Gothic" w:hAnsi="Century Gothic" w:cs="Arial"/>
          <w:sz w:val="22"/>
          <w:szCs w:val="22"/>
        </w:rPr>
        <w:t>23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49491A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49491A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27BD7">
        <w:rPr>
          <w:rFonts w:ascii="Century Gothic" w:hAnsi="Century Gothic" w:cs="Arial"/>
          <w:sz w:val="22"/>
          <w:szCs w:val="22"/>
        </w:rPr>
        <w:t>842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27BD7">
        <w:rPr>
          <w:rFonts w:ascii="Century Gothic" w:hAnsi="Century Gothic" w:cs="Arial"/>
          <w:sz w:val="22"/>
          <w:szCs w:val="22"/>
        </w:rPr>
        <w:t>03 de outubro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500FEF04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9E77F6">
        <w:rPr>
          <w:rFonts w:ascii="Century Gothic" w:hAnsi="Century Gothic" w:cs="Arial"/>
          <w:sz w:val="22"/>
          <w:szCs w:val="22"/>
        </w:rPr>
        <w:t xml:space="preserve">03 de </w:t>
      </w:r>
      <w:r w:rsidR="00F27BD7">
        <w:rPr>
          <w:rFonts w:ascii="Century Gothic" w:hAnsi="Century Gothic" w:cs="Arial"/>
          <w:sz w:val="22"/>
          <w:szCs w:val="22"/>
        </w:rPr>
        <w:t>novembro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B616ECE" w:rsidR="001724AF" w:rsidRDefault="00873EEA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873EEA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7919DC6C" w14:textId="55741B2B" w:rsidR="001724AF" w:rsidRPr="00CE6B3B" w:rsidRDefault="00873EEA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1724AF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A1F9FD8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B65A0">
      <w:rPr>
        <w:rFonts w:ascii="Century Gothic" w:hAnsi="Century Gothic" w:cs="Arial"/>
        <w:b/>
        <w:sz w:val="22"/>
        <w:szCs w:val="22"/>
        <w:u w:val="single"/>
      </w:rPr>
      <w:t>8</w:t>
    </w:r>
    <w:r w:rsidR="00F27BD7">
      <w:rPr>
        <w:rFonts w:ascii="Century Gothic" w:hAnsi="Century Gothic" w:cs="Arial"/>
        <w:b/>
        <w:sz w:val="22"/>
        <w:szCs w:val="22"/>
        <w:u w:val="single"/>
      </w:rPr>
      <w:t>94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9E77F6">
      <w:rPr>
        <w:rFonts w:ascii="Century Gothic" w:hAnsi="Century Gothic" w:cs="Arial"/>
        <w:b/>
        <w:sz w:val="22"/>
        <w:szCs w:val="22"/>
        <w:u w:val="single"/>
      </w:rPr>
      <w:t xml:space="preserve">03 DE </w:t>
    </w:r>
    <w:r w:rsidR="00F27BD7">
      <w:rPr>
        <w:rFonts w:ascii="Century Gothic" w:hAnsi="Century Gothic" w:cs="Arial"/>
        <w:b/>
        <w:sz w:val="22"/>
        <w:szCs w:val="22"/>
        <w:u w:val="single"/>
      </w:rPr>
      <w:t>NOVEMBRO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1A1BA0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1ED7"/>
    <w:rsid w:val="004036FA"/>
    <w:rsid w:val="00413B1A"/>
    <w:rsid w:val="00462B54"/>
    <w:rsid w:val="0049491A"/>
    <w:rsid w:val="004C595E"/>
    <w:rsid w:val="00535A9A"/>
    <w:rsid w:val="00576382"/>
    <w:rsid w:val="005B65A0"/>
    <w:rsid w:val="005F1D84"/>
    <w:rsid w:val="005F1F82"/>
    <w:rsid w:val="00601977"/>
    <w:rsid w:val="00620729"/>
    <w:rsid w:val="00620AF2"/>
    <w:rsid w:val="006322FD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032"/>
    <w:rsid w:val="008658F6"/>
    <w:rsid w:val="00873EEA"/>
    <w:rsid w:val="008945AC"/>
    <w:rsid w:val="008E18A5"/>
    <w:rsid w:val="0093562F"/>
    <w:rsid w:val="009439AA"/>
    <w:rsid w:val="00976945"/>
    <w:rsid w:val="009A2766"/>
    <w:rsid w:val="009E77F6"/>
    <w:rsid w:val="00A45E55"/>
    <w:rsid w:val="00A7038F"/>
    <w:rsid w:val="00AC4853"/>
    <w:rsid w:val="00AD3495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751D8"/>
    <w:rsid w:val="00D904CD"/>
    <w:rsid w:val="00DC68FA"/>
    <w:rsid w:val="00DE3E34"/>
    <w:rsid w:val="00E041D6"/>
    <w:rsid w:val="00E24722"/>
    <w:rsid w:val="00E32718"/>
    <w:rsid w:val="00E54A08"/>
    <w:rsid w:val="00E71405"/>
    <w:rsid w:val="00E71823"/>
    <w:rsid w:val="00E802A8"/>
    <w:rsid w:val="00E945F0"/>
    <w:rsid w:val="00EE270A"/>
    <w:rsid w:val="00F27BD7"/>
    <w:rsid w:val="00F83039"/>
    <w:rsid w:val="00F87567"/>
    <w:rsid w:val="00FA5F92"/>
    <w:rsid w:val="00FA6086"/>
    <w:rsid w:val="00FB2D28"/>
    <w:rsid w:val="00FD2F7E"/>
    <w:rsid w:val="00FD7B50"/>
    <w:rsid w:val="00FE4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2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121</Words>
  <Characters>629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2022-10-03T14:05:00Z</cp:lastPrinted>
  <dcterms:created xsi:type="dcterms:W3CDTF">2022-11-03T10:36:00Z</dcterms:created>
  <dcterms:modified xsi:type="dcterms:W3CDTF">2022-11-03T10:36:00Z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