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725C87" w14:textId="44EFAD15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D77E79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F949010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7928563F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D77E79">
        <w:rPr>
          <w:rFonts w:ascii="Century Gothic" w:hAnsi="Century Gothic" w:cs="Arial"/>
          <w:sz w:val="22"/>
          <w:szCs w:val="22"/>
        </w:rPr>
        <w:t>Joyce Moreno Martins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D77E7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77E79">
        <w:rPr>
          <w:rFonts w:ascii="Century Gothic" w:hAnsi="Century Gothic" w:cs="Arial"/>
          <w:sz w:val="22"/>
          <w:szCs w:val="22"/>
        </w:rPr>
        <w:t>8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C72042">
        <w:rPr>
          <w:rFonts w:ascii="Century Gothic" w:hAnsi="Century Gothic" w:cs="Arial"/>
          <w:sz w:val="22"/>
          <w:szCs w:val="22"/>
        </w:rPr>
        <w:t>13</w:t>
      </w:r>
      <w:r w:rsidR="00D77E79">
        <w:rPr>
          <w:rFonts w:ascii="Century Gothic" w:hAnsi="Century Gothic" w:cs="Arial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D77E79"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D77E79">
        <w:rPr>
          <w:rFonts w:ascii="Century Gothic" w:hAnsi="Century Gothic" w:cs="Arial"/>
          <w:sz w:val="22"/>
          <w:szCs w:val="22"/>
        </w:rPr>
        <w:t>Merendeira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D77E79">
        <w:rPr>
          <w:rFonts w:ascii="Century Gothic" w:hAnsi="Century Gothic" w:cs="Arial"/>
          <w:sz w:val="22"/>
          <w:szCs w:val="22"/>
        </w:rPr>
        <w:t>902</w:t>
      </w:r>
      <w:bookmarkStart w:id="0" w:name="_GoBack"/>
      <w:bookmarkEnd w:id="0"/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27BD7">
        <w:rPr>
          <w:rFonts w:ascii="Century Gothic" w:hAnsi="Century Gothic" w:cs="Arial"/>
          <w:sz w:val="22"/>
          <w:szCs w:val="22"/>
        </w:rPr>
        <w:t>0</w:t>
      </w:r>
      <w:r w:rsidR="00D77E79">
        <w:rPr>
          <w:rFonts w:ascii="Century Gothic" w:hAnsi="Century Gothic" w:cs="Arial"/>
          <w:sz w:val="22"/>
          <w:szCs w:val="22"/>
        </w:rPr>
        <w:t>7</w:t>
      </w:r>
      <w:r w:rsidR="00F27BD7">
        <w:rPr>
          <w:rFonts w:ascii="Century Gothic" w:hAnsi="Century Gothic" w:cs="Arial"/>
          <w:sz w:val="22"/>
          <w:szCs w:val="22"/>
        </w:rPr>
        <w:t xml:space="preserve"> de </w:t>
      </w:r>
      <w:r w:rsidR="00C72042">
        <w:rPr>
          <w:rFonts w:ascii="Century Gothic" w:hAnsi="Century Gothic" w:cs="Arial"/>
          <w:sz w:val="22"/>
          <w:szCs w:val="22"/>
        </w:rPr>
        <w:t xml:space="preserve">novembro </w:t>
      </w:r>
      <w:r w:rsidR="00A7038F">
        <w:rPr>
          <w:rFonts w:ascii="Century Gothic" w:hAnsi="Century Gothic" w:cs="Arial"/>
          <w:sz w:val="22"/>
          <w:szCs w:val="22"/>
        </w:rPr>
        <w:t>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56F4FE20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E77F6">
        <w:rPr>
          <w:rFonts w:ascii="Century Gothic" w:hAnsi="Century Gothic" w:cs="Arial"/>
          <w:sz w:val="22"/>
          <w:szCs w:val="22"/>
        </w:rPr>
        <w:t>0</w:t>
      </w:r>
      <w:r w:rsidR="00D77E79">
        <w:rPr>
          <w:rFonts w:ascii="Century Gothic" w:hAnsi="Century Gothic" w:cs="Arial"/>
          <w:sz w:val="22"/>
          <w:szCs w:val="22"/>
        </w:rPr>
        <w:t>7</w:t>
      </w:r>
      <w:r w:rsidR="009E77F6">
        <w:rPr>
          <w:rFonts w:ascii="Century Gothic" w:hAnsi="Century Gothic" w:cs="Arial"/>
          <w:sz w:val="22"/>
          <w:szCs w:val="22"/>
        </w:rPr>
        <w:t xml:space="preserve"> de </w:t>
      </w:r>
      <w:r w:rsidR="00C72042">
        <w:rPr>
          <w:rFonts w:ascii="Century Gothic" w:hAnsi="Century Gothic" w:cs="Arial"/>
          <w:sz w:val="22"/>
          <w:szCs w:val="22"/>
        </w:rPr>
        <w:t xml:space="preserve">dezembro </w:t>
      </w:r>
      <w:r w:rsidR="00A7038F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1DF3FA56" w:rsidR="001724AF" w:rsidRDefault="00C72042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B8EEB8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C72042">
      <w:rPr>
        <w:rFonts w:ascii="Century Gothic" w:hAnsi="Century Gothic" w:cs="Arial"/>
        <w:b/>
        <w:sz w:val="22"/>
        <w:szCs w:val="22"/>
        <w:u w:val="single"/>
      </w:rPr>
      <w:t>9</w:t>
    </w:r>
    <w:r w:rsidR="00D77E79">
      <w:rPr>
        <w:rFonts w:ascii="Century Gothic" w:hAnsi="Century Gothic" w:cs="Arial"/>
        <w:b/>
        <w:sz w:val="22"/>
        <w:szCs w:val="22"/>
        <w:u w:val="single"/>
      </w:rPr>
      <w:t>59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E77F6">
      <w:rPr>
        <w:rFonts w:ascii="Century Gothic" w:hAnsi="Century Gothic" w:cs="Arial"/>
        <w:b/>
        <w:sz w:val="22"/>
        <w:szCs w:val="22"/>
        <w:u w:val="single"/>
      </w:rPr>
      <w:t>0</w:t>
    </w:r>
    <w:r w:rsidR="00D77E79">
      <w:rPr>
        <w:rFonts w:ascii="Century Gothic" w:hAnsi="Century Gothic" w:cs="Arial"/>
        <w:b/>
        <w:sz w:val="22"/>
        <w:szCs w:val="22"/>
        <w:u w:val="single"/>
      </w:rPr>
      <w:t>7</w:t>
    </w:r>
    <w:r w:rsidR="00C72042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9E77F6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C72042">
      <w:rPr>
        <w:rFonts w:ascii="Century Gothic" w:hAnsi="Century Gothic" w:cs="Arial"/>
        <w:b/>
        <w:sz w:val="22"/>
        <w:szCs w:val="22"/>
        <w:u w:val="single"/>
      </w:rPr>
      <w:t>DEZEMBRO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257E3"/>
    <w:rsid w:val="002812CE"/>
    <w:rsid w:val="00284AAA"/>
    <w:rsid w:val="002D7F70"/>
    <w:rsid w:val="002E071E"/>
    <w:rsid w:val="002E1A5A"/>
    <w:rsid w:val="002F4946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1ED7"/>
    <w:rsid w:val="004036FA"/>
    <w:rsid w:val="00413B1A"/>
    <w:rsid w:val="00462B54"/>
    <w:rsid w:val="0049491A"/>
    <w:rsid w:val="004C595E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B31A2"/>
    <w:rsid w:val="007C4A68"/>
    <w:rsid w:val="007E0D6E"/>
    <w:rsid w:val="007E3A99"/>
    <w:rsid w:val="008244D1"/>
    <w:rsid w:val="00865032"/>
    <w:rsid w:val="008658F6"/>
    <w:rsid w:val="00873EEA"/>
    <w:rsid w:val="008945AC"/>
    <w:rsid w:val="008E18A5"/>
    <w:rsid w:val="0093562F"/>
    <w:rsid w:val="009439AA"/>
    <w:rsid w:val="00976945"/>
    <w:rsid w:val="009A2766"/>
    <w:rsid w:val="009E77F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2042"/>
    <w:rsid w:val="00C75190"/>
    <w:rsid w:val="00CE2CAB"/>
    <w:rsid w:val="00D44516"/>
    <w:rsid w:val="00D751D8"/>
    <w:rsid w:val="00D77E79"/>
    <w:rsid w:val="00D904C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27BD7"/>
    <w:rsid w:val="00F83039"/>
    <w:rsid w:val="00F87567"/>
    <w:rsid w:val="00FA5F92"/>
    <w:rsid w:val="00FA6086"/>
    <w:rsid w:val="00FB2D28"/>
    <w:rsid w:val="00FD2F7E"/>
    <w:rsid w:val="00FD7B50"/>
    <w:rsid w:val="00F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C6ECC-B1EE-47A4-B828-197B7CCDC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12</TotalTime>
  <Pages>1</Pages>
  <Words>119</Words>
  <Characters>622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2022-12-07T13:03:00Z</cp:lastPrinted>
  <dcterms:created xsi:type="dcterms:W3CDTF">2022-12-07T12:56:00Z</dcterms:created>
  <dcterms:modified xsi:type="dcterms:W3CDTF">2022-12-07T15:00:00Z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