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56B44804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316F1F73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>
        <w:rPr>
          <w:rFonts w:ascii="Century Gothic" w:hAnsi="Century Gothic" w:cs="Arial"/>
          <w:sz w:val="22"/>
          <w:szCs w:val="22"/>
        </w:rPr>
        <w:t>142 e 143</w:t>
      </w:r>
      <w:r w:rsidRPr="001E5A81">
        <w:rPr>
          <w:rFonts w:ascii="Century Gothic" w:hAnsi="Century Gothic" w:cs="Arial"/>
          <w:sz w:val="22"/>
          <w:szCs w:val="22"/>
        </w:rPr>
        <w:t xml:space="preserve"> da Lei</w:t>
      </w:r>
      <w:r>
        <w:rPr>
          <w:rFonts w:ascii="Century Gothic" w:hAnsi="Century Gothic" w:cs="Arial"/>
          <w:sz w:val="22"/>
          <w:szCs w:val="22"/>
        </w:rPr>
        <w:t xml:space="preserve"> Complementar</w:t>
      </w:r>
      <w:r w:rsidRPr="001E5A81">
        <w:rPr>
          <w:rFonts w:ascii="Century Gothic" w:hAnsi="Century Gothic" w:cs="Arial"/>
          <w:sz w:val="22"/>
          <w:szCs w:val="22"/>
        </w:rPr>
        <w:t xml:space="preserve"> nº. </w:t>
      </w:r>
      <w:r>
        <w:rPr>
          <w:rFonts w:ascii="Century Gothic" w:hAnsi="Century Gothic" w:cs="Arial"/>
          <w:sz w:val="22"/>
          <w:szCs w:val="22"/>
        </w:rPr>
        <w:t>75, de 31 de julho de 2018,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servido</w:t>
      </w:r>
      <w:r w:rsidR="00B74D2D">
        <w:rPr>
          <w:rFonts w:ascii="Century Gothic" w:hAnsi="Century Gothic" w:cs="Arial"/>
          <w:sz w:val="22"/>
          <w:szCs w:val="22"/>
        </w:rPr>
        <w:t>ra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977961">
        <w:rPr>
          <w:rFonts w:ascii="Century Gothic" w:hAnsi="Century Gothic" w:cs="Arial"/>
          <w:sz w:val="22"/>
          <w:szCs w:val="22"/>
        </w:rPr>
        <w:t>Joana Durães Silva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977961" w:rsidRPr="00977961">
        <w:rPr>
          <w:rFonts w:ascii="Century Gothic" w:hAnsi="Century Gothic" w:cs="Arial"/>
          <w:sz w:val="22"/>
          <w:szCs w:val="22"/>
        </w:rPr>
        <w:t>21.129.023-3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977961">
        <w:rPr>
          <w:rFonts w:ascii="Century Gothic" w:hAnsi="Century Gothic" w:cs="Arial"/>
          <w:sz w:val="22"/>
          <w:szCs w:val="22"/>
        </w:rPr>
        <w:t>1757</w:t>
      </w:r>
      <w:r w:rsidR="00A2641E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977961">
        <w:rPr>
          <w:rFonts w:ascii="Century Gothic" w:hAnsi="Century Gothic" w:cs="Arial"/>
          <w:sz w:val="22"/>
          <w:szCs w:val="22"/>
        </w:rPr>
        <w:t>Agente Operacional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977961">
        <w:rPr>
          <w:rFonts w:ascii="Century Gothic" w:hAnsi="Century Gothic" w:cs="Arial"/>
          <w:sz w:val="22"/>
          <w:szCs w:val="22"/>
        </w:rPr>
        <w:t>15/03/2014</w:t>
      </w:r>
      <w:r>
        <w:rPr>
          <w:rFonts w:ascii="Century Gothic" w:hAnsi="Century Gothic" w:cs="Arial"/>
          <w:sz w:val="22"/>
          <w:szCs w:val="22"/>
        </w:rPr>
        <w:t xml:space="preserve"> a </w:t>
      </w:r>
      <w:r w:rsidR="00977961">
        <w:rPr>
          <w:rFonts w:ascii="Century Gothic" w:hAnsi="Century Gothic" w:cs="Arial"/>
          <w:sz w:val="22"/>
          <w:szCs w:val="22"/>
        </w:rPr>
        <w:t>14/03/2019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40039296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B74D2D">
        <w:rPr>
          <w:rFonts w:ascii="Century Gothic" w:hAnsi="Century Gothic" w:cs="Arial"/>
          <w:sz w:val="22"/>
          <w:szCs w:val="22"/>
        </w:rPr>
        <w:t>A</w:t>
      </w:r>
      <w:r w:rsidR="003935E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>servidor</w:t>
      </w:r>
      <w:r w:rsidR="00B74D2D">
        <w:rPr>
          <w:rFonts w:ascii="Century Gothic" w:hAnsi="Century Gothic" w:cs="Arial"/>
          <w:sz w:val="22"/>
          <w:szCs w:val="22"/>
        </w:rPr>
        <w:t>a</w:t>
      </w:r>
      <w:r w:rsidR="00FE7ED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 xml:space="preserve">usufruirá </w:t>
      </w:r>
      <w:r w:rsidR="00FE28DA">
        <w:rPr>
          <w:rFonts w:ascii="Century Gothic" w:hAnsi="Century Gothic" w:cs="Arial"/>
          <w:sz w:val="22"/>
          <w:szCs w:val="22"/>
        </w:rPr>
        <w:t>15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(</w:t>
      </w:r>
      <w:r w:rsidR="00FE28DA">
        <w:rPr>
          <w:rFonts w:ascii="Century Gothic" w:hAnsi="Century Gothic" w:cs="Arial"/>
          <w:sz w:val="22"/>
          <w:szCs w:val="22"/>
        </w:rPr>
        <w:t>quinze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FE28DA">
        <w:rPr>
          <w:rFonts w:ascii="Century Gothic" w:hAnsi="Century Gothic" w:cs="Arial"/>
          <w:sz w:val="22"/>
          <w:szCs w:val="22"/>
        </w:rPr>
        <w:t>terceiro</w:t>
      </w:r>
      <w:r w:rsidR="00B74D2D">
        <w:rPr>
          <w:rFonts w:ascii="Century Gothic" w:hAnsi="Century Gothic" w:cs="Arial"/>
          <w:sz w:val="22"/>
          <w:szCs w:val="22"/>
        </w:rPr>
        <w:t xml:space="preserve"> 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670BD2C7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FE28DA">
        <w:rPr>
          <w:rFonts w:ascii="Century Gothic" w:hAnsi="Century Gothic" w:cs="Arial"/>
          <w:sz w:val="22"/>
          <w:szCs w:val="22"/>
        </w:rPr>
        <w:t>.</w:t>
      </w:r>
    </w:p>
    <w:p w14:paraId="767E10F0" w14:textId="2EE3264A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977961">
        <w:rPr>
          <w:rFonts w:ascii="Century Gothic" w:hAnsi="Century Gothic" w:cs="Arial"/>
          <w:sz w:val="22"/>
          <w:szCs w:val="22"/>
        </w:rPr>
        <w:t>01 de agosto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0A847EB4" w:rsidR="00191BA5" w:rsidRPr="0068373B" w:rsidRDefault="00A45BDC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04A513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A1431F">
      <w:rPr>
        <w:rFonts w:ascii="Century Gothic" w:hAnsi="Century Gothic" w:cs="Arial"/>
        <w:b/>
        <w:sz w:val="22"/>
        <w:szCs w:val="22"/>
        <w:u w:val="single"/>
      </w:rPr>
      <w:t>6</w:t>
    </w:r>
    <w:r w:rsidR="00977961">
      <w:rPr>
        <w:rFonts w:ascii="Century Gothic" w:hAnsi="Century Gothic" w:cs="Arial"/>
        <w:b/>
        <w:sz w:val="22"/>
        <w:szCs w:val="22"/>
        <w:u w:val="single"/>
      </w:rPr>
      <w:t>95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77961">
      <w:rPr>
        <w:rFonts w:ascii="Century Gothic" w:hAnsi="Century Gothic" w:cs="Arial"/>
        <w:b/>
        <w:sz w:val="22"/>
        <w:szCs w:val="22"/>
        <w:u w:val="single"/>
      </w:rPr>
      <w:t>01 DE AGOSTO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70616482">
    <w:abstractNumId w:val="9"/>
  </w:num>
  <w:num w:numId="2" w16cid:durableId="1354843077">
    <w:abstractNumId w:val="7"/>
  </w:num>
  <w:num w:numId="3" w16cid:durableId="1268346918">
    <w:abstractNumId w:val="6"/>
  </w:num>
  <w:num w:numId="4" w16cid:durableId="1987313984">
    <w:abstractNumId w:val="5"/>
  </w:num>
  <w:num w:numId="5" w16cid:durableId="567494146">
    <w:abstractNumId w:val="4"/>
  </w:num>
  <w:num w:numId="6" w16cid:durableId="769467491">
    <w:abstractNumId w:val="8"/>
  </w:num>
  <w:num w:numId="7" w16cid:durableId="456533003">
    <w:abstractNumId w:val="3"/>
  </w:num>
  <w:num w:numId="8" w16cid:durableId="491264416">
    <w:abstractNumId w:val="2"/>
  </w:num>
  <w:num w:numId="9" w16cid:durableId="1421832716">
    <w:abstractNumId w:val="1"/>
  </w:num>
  <w:num w:numId="10" w16cid:durableId="2142796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1BA5"/>
    <w:rsid w:val="00193294"/>
    <w:rsid w:val="001B1545"/>
    <w:rsid w:val="001B52D8"/>
    <w:rsid w:val="001F5B58"/>
    <w:rsid w:val="00213EAB"/>
    <w:rsid w:val="00215D1D"/>
    <w:rsid w:val="002306EF"/>
    <w:rsid w:val="00232DB5"/>
    <w:rsid w:val="002812CE"/>
    <w:rsid w:val="00284AAA"/>
    <w:rsid w:val="002C1297"/>
    <w:rsid w:val="002D7F70"/>
    <w:rsid w:val="002E071E"/>
    <w:rsid w:val="002E1A5A"/>
    <w:rsid w:val="002E39C1"/>
    <w:rsid w:val="00312210"/>
    <w:rsid w:val="00361777"/>
    <w:rsid w:val="00361FC2"/>
    <w:rsid w:val="003632CC"/>
    <w:rsid w:val="003637CC"/>
    <w:rsid w:val="0036654A"/>
    <w:rsid w:val="003736CE"/>
    <w:rsid w:val="00384F95"/>
    <w:rsid w:val="003935E1"/>
    <w:rsid w:val="003A34D0"/>
    <w:rsid w:val="003F0821"/>
    <w:rsid w:val="003F7C02"/>
    <w:rsid w:val="004036FA"/>
    <w:rsid w:val="00413B1A"/>
    <w:rsid w:val="00450779"/>
    <w:rsid w:val="004517D9"/>
    <w:rsid w:val="00462B54"/>
    <w:rsid w:val="004A6E96"/>
    <w:rsid w:val="004C595E"/>
    <w:rsid w:val="004F3ECF"/>
    <w:rsid w:val="00535A9A"/>
    <w:rsid w:val="00576382"/>
    <w:rsid w:val="005A13C4"/>
    <w:rsid w:val="005D0898"/>
    <w:rsid w:val="005F1D84"/>
    <w:rsid w:val="005F1F82"/>
    <w:rsid w:val="00601977"/>
    <w:rsid w:val="00620729"/>
    <w:rsid w:val="00620AF2"/>
    <w:rsid w:val="006700EA"/>
    <w:rsid w:val="00673242"/>
    <w:rsid w:val="0068373B"/>
    <w:rsid w:val="00691768"/>
    <w:rsid w:val="006B01ED"/>
    <w:rsid w:val="006B47A3"/>
    <w:rsid w:val="006B646E"/>
    <w:rsid w:val="006D4960"/>
    <w:rsid w:val="006F0367"/>
    <w:rsid w:val="00725307"/>
    <w:rsid w:val="00764B9B"/>
    <w:rsid w:val="00786657"/>
    <w:rsid w:val="0079634B"/>
    <w:rsid w:val="007C4A68"/>
    <w:rsid w:val="007E0D6E"/>
    <w:rsid w:val="007E3A99"/>
    <w:rsid w:val="008658F6"/>
    <w:rsid w:val="008816FF"/>
    <w:rsid w:val="00884593"/>
    <w:rsid w:val="008945AC"/>
    <w:rsid w:val="008E18A5"/>
    <w:rsid w:val="009439AA"/>
    <w:rsid w:val="00977961"/>
    <w:rsid w:val="00A1431F"/>
    <w:rsid w:val="00A2641E"/>
    <w:rsid w:val="00A45BDC"/>
    <w:rsid w:val="00A45E55"/>
    <w:rsid w:val="00A7038F"/>
    <w:rsid w:val="00AD6D3E"/>
    <w:rsid w:val="00AF5D05"/>
    <w:rsid w:val="00AF6E02"/>
    <w:rsid w:val="00B22EC4"/>
    <w:rsid w:val="00B54EAE"/>
    <w:rsid w:val="00B552FE"/>
    <w:rsid w:val="00B57C8F"/>
    <w:rsid w:val="00B63B69"/>
    <w:rsid w:val="00B74D2D"/>
    <w:rsid w:val="00B971CF"/>
    <w:rsid w:val="00BA5A05"/>
    <w:rsid w:val="00BB2E46"/>
    <w:rsid w:val="00BC06ED"/>
    <w:rsid w:val="00BD2681"/>
    <w:rsid w:val="00C55654"/>
    <w:rsid w:val="00C704C2"/>
    <w:rsid w:val="00CE2CAB"/>
    <w:rsid w:val="00CF497F"/>
    <w:rsid w:val="00D03E81"/>
    <w:rsid w:val="00D44516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876CE"/>
    <w:rsid w:val="00E945F0"/>
    <w:rsid w:val="00EE270A"/>
    <w:rsid w:val="00F0481C"/>
    <w:rsid w:val="00F1215D"/>
    <w:rsid w:val="00F21EE7"/>
    <w:rsid w:val="00F31F55"/>
    <w:rsid w:val="00F83039"/>
    <w:rsid w:val="00F87567"/>
    <w:rsid w:val="00FA5F92"/>
    <w:rsid w:val="00FD2D14"/>
    <w:rsid w:val="00FD7B50"/>
    <w:rsid w:val="00FE01C6"/>
    <w:rsid w:val="00FE28DA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142</Words>
  <Characters>790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2022-08-01T18:39:00Z</dcterms:created>
  <dcterms:modified xsi:type="dcterms:W3CDTF">2022-08-01T18:41:00Z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