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0980B481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7974DD41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727F4223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02ADC">
        <w:rPr>
          <w:rFonts w:ascii="Century Gothic" w:hAnsi="Century Gothic" w:cs="Arial"/>
          <w:sz w:val="22"/>
          <w:szCs w:val="22"/>
        </w:rPr>
        <w:t>Vitor Azevedo Dias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C02ADC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C02ADC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76478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C02ADC">
        <w:rPr>
          <w:rFonts w:ascii="Century Gothic" w:hAnsi="Century Gothic" w:cs="Arial"/>
          <w:sz w:val="22"/>
          <w:szCs w:val="22"/>
        </w:rPr>
        <w:t>095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C02ADC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764780">
        <w:rPr>
          <w:rFonts w:ascii="Century Gothic" w:hAnsi="Century Gothic" w:cs="Arial"/>
          <w:sz w:val="22"/>
          <w:szCs w:val="22"/>
        </w:rPr>
        <w:t>Agente Administrativo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C02ADC">
        <w:rPr>
          <w:rFonts w:ascii="Century Gothic" w:hAnsi="Century Gothic" w:cs="Arial"/>
          <w:sz w:val="22"/>
          <w:szCs w:val="22"/>
        </w:rPr>
        <w:t>671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764780">
        <w:rPr>
          <w:rFonts w:ascii="Century Gothic" w:hAnsi="Century Gothic" w:cs="Arial"/>
          <w:sz w:val="22"/>
          <w:szCs w:val="22"/>
        </w:rPr>
        <w:t xml:space="preserve">27 de </w:t>
      </w:r>
      <w:r w:rsidR="00BE407B">
        <w:rPr>
          <w:rFonts w:ascii="Century Gothic" w:hAnsi="Century Gothic" w:cs="Arial"/>
          <w:sz w:val="22"/>
          <w:szCs w:val="22"/>
        </w:rPr>
        <w:t>ju</w:t>
      </w:r>
      <w:r w:rsidR="00C02ADC">
        <w:rPr>
          <w:rFonts w:ascii="Century Gothic" w:hAnsi="Century Gothic" w:cs="Arial"/>
          <w:sz w:val="22"/>
          <w:szCs w:val="22"/>
        </w:rPr>
        <w:t>l</w:t>
      </w:r>
      <w:r w:rsidR="00BE407B">
        <w:rPr>
          <w:rFonts w:ascii="Century Gothic" w:hAnsi="Century Gothic" w:cs="Arial"/>
          <w:sz w:val="22"/>
          <w:szCs w:val="22"/>
        </w:rPr>
        <w:t>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555BCAC3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02ADC">
        <w:rPr>
          <w:rFonts w:ascii="Century Gothic" w:hAnsi="Century Gothic" w:cs="Arial"/>
          <w:sz w:val="22"/>
          <w:szCs w:val="22"/>
        </w:rPr>
        <w:t>29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4004B45C" w:rsidR="005A6B5C" w:rsidRPr="0008027E" w:rsidRDefault="00C02AD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02ADC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C2DB15B" w:rsidR="005A6B5C" w:rsidRPr="00ED56A2" w:rsidRDefault="00C02ADC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BEFCC6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02ADC">
      <w:rPr>
        <w:rFonts w:ascii="Century Gothic" w:hAnsi="Century Gothic" w:cs="Arial"/>
        <w:b/>
        <w:sz w:val="22"/>
        <w:szCs w:val="22"/>
        <w:u w:val="single"/>
      </w:rPr>
      <w:t>728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02ADC">
      <w:rPr>
        <w:rFonts w:ascii="Century Gothic" w:hAnsi="Century Gothic" w:cs="Arial"/>
        <w:b/>
        <w:sz w:val="22"/>
        <w:szCs w:val="22"/>
        <w:u w:val="single"/>
      </w:rPr>
      <w:t>29 DE 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B4EB7"/>
    <w:rsid w:val="001C7A52"/>
    <w:rsid w:val="00213EAB"/>
    <w:rsid w:val="00215D1D"/>
    <w:rsid w:val="00251101"/>
    <w:rsid w:val="00257BDE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64780"/>
    <w:rsid w:val="00786657"/>
    <w:rsid w:val="007C4A68"/>
    <w:rsid w:val="007E0D6E"/>
    <w:rsid w:val="007E3A99"/>
    <w:rsid w:val="008633B1"/>
    <w:rsid w:val="008658F6"/>
    <w:rsid w:val="008945AC"/>
    <w:rsid w:val="008D0BF1"/>
    <w:rsid w:val="008D5E72"/>
    <w:rsid w:val="008E12C0"/>
    <w:rsid w:val="009439AA"/>
    <w:rsid w:val="0096529F"/>
    <w:rsid w:val="009F7B34"/>
    <w:rsid w:val="00A45E55"/>
    <w:rsid w:val="00AB7145"/>
    <w:rsid w:val="00AF6E02"/>
    <w:rsid w:val="00B22EC4"/>
    <w:rsid w:val="00B34FC5"/>
    <w:rsid w:val="00B54EAE"/>
    <w:rsid w:val="00B552FE"/>
    <w:rsid w:val="00B63B69"/>
    <w:rsid w:val="00B72B08"/>
    <w:rsid w:val="00B94983"/>
    <w:rsid w:val="00BA5A05"/>
    <w:rsid w:val="00BC06ED"/>
    <w:rsid w:val="00BE407B"/>
    <w:rsid w:val="00BE45E5"/>
    <w:rsid w:val="00C02ADC"/>
    <w:rsid w:val="00C55654"/>
    <w:rsid w:val="00C704C2"/>
    <w:rsid w:val="00CE2CAB"/>
    <w:rsid w:val="00D020B0"/>
    <w:rsid w:val="00D904CD"/>
    <w:rsid w:val="00DC68FA"/>
    <w:rsid w:val="00DE3E34"/>
    <w:rsid w:val="00E041D6"/>
    <w:rsid w:val="00E26B69"/>
    <w:rsid w:val="00E32718"/>
    <w:rsid w:val="00E40085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135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2022-08-29T10:59:00Z</dcterms:created>
  <dcterms:modified xsi:type="dcterms:W3CDTF">2022-08-29T11:00:00Z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