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A896291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DE650A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DE650A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DE650A">
        <w:rPr>
          <w:rFonts w:ascii="Century Gothic" w:hAnsi="Century Gothic"/>
          <w:sz w:val="22"/>
          <w:szCs w:val="22"/>
        </w:rPr>
        <w:t>Cristiane Nogueira Lemes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DE650A">
        <w:rPr>
          <w:rFonts w:ascii="Century Gothic" w:hAnsi="Century Gothic"/>
          <w:sz w:val="22"/>
          <w:szCs w:val="22"/>
        </w:rPr>
        <w:t>1723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DE650A">
        <w:rPr>
          <w:rFonts w:ascii="Century Gothic" w:hAnsi="Century Gothic"/>
          <w:sz w:val="22"/>
          <w:szCs w:val="22"/>
        </w:rPr>
        <w:t>Auxiliar de Apoio 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DE650A">
        <w:rPr>
          <w:rFonts w:ascii="Century Gothic" w:hAnsi="Century Gothic"/>
          <w:sz w:val="22"/>
          <w:szCs w:val="22"/>
        </w:rPr>
        <w:t>03/11/2013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DE650A">
        <w:rPr>
          <w:rFonts w:ascii="Century Gothic" w:hAnsi="Century Gothic"/>
          <w:sz w:val="22"/>
          <w:szCs w:val="22"/>
        </w:rPr>
        <w:t>02/11/2018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2F0D5A">
        <w:rPr>
          <w:rFonts w:ascii="Century Gothic" w:hAnsi="Century Gothic"/>
          <w:sz w:val="22"/>
          <w:szCs w:val="22"/>
        </w:rPr>
        <w:t>172</w:t>
      </w:r>
      <w:r w:rsidR="00DE650A">
        <w:rPr>
          <w:rFonts w:ascii="Century Gothic" w:hAnsi="Century Gothic"/>
          <w:sz w:val="22"/>
          <w:szCs w:val="22"/>
        </w:rPr>
        <w:t>3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341602B9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FB34D5">
        <w:rPr>
          <w:rFonts w:ascii="Century Gothic" w:hAnsi="Century Gothic" w:cs="Arial"/>
          <w:sz w:val="22"/>
          <w:szCs w:val="22"/>
        </w:rPr>
        <w:t>s meses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DE650A">
        <w:rPr>
          <w:rFonts w:ascii="Century Gothic" w:hAnsi="Century Gothic" w:cs="Arial"/>
          <w:sz w:val="22"/>
          <w:szCs w:val="22"/>
        </w:rPr>
        <w:t>setembro e outubro</w:t>
      </w:r>
      <w:r w:rsidR="00DD35D6">
        <w:rPr>
          <w:rFonts w:ascii="Century Gothic" w:hAnsi="Century Gothic" w:cs="Arial"/>
          <w:sz w:val="22"/>
          <w:szCs w:val="22"/>
        </w:rPr>
        <w:t xml:space="preserve"> 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5D500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</w:t>
    </w:r>
    <w:r w:rsidR="00DE650A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160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2022-09-19T19:44:00Z</cp:lastPrinted>
  <dcterms:created xsi:type="dcterms:W3CDTF">2022-09-19T19:49:00Z</dcterms:created>
  <dcterms:modified xsi:type="dcterms:W3CDTF">2022-09-19T19:51:00Z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