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5ADC87D0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266D5B">
        <w:rPr>
          <w:rFonts w:ascii="Century Gothic" w:hAnsi="Century Gothic"/>
          <w:sz w:val="22"/>
          <w:szCs w:val="22"/>
        </w:rPr>
        <w:t>Psicólogo</w:t>
      </w:r>
      <w:r>
        <w:rPr>
          <w:rFonts w:ascii="Century Gothic" w:hAnsi="Century Gothic"/>
          <w:sz w:val="22"/>
          <w:szCs w:val="22"/>
        </w:rPr>
        <w:t>.</w:t>
      </w:r>
    </w:p>
    <w:p w14:paraId="2F21A227" w14:textId="7A9244C5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F040B0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7462A5D6" w:rsidR="00EC6DCF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DF4DBA">
        <w:rPr>
          <w:rFonts w:ascii="Century Gothic" w:hAnsi="Century Gothic" w:cs="Arial"/>
          <w:sz w:val="22"/>
          <w:szCs w:val="22"/>
        </w:rPr>
        <w:t>Andrea Victor Santos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DF4DBA">
        <w:rPr>
          <w:rFonts w:ascii="Century Gothic" w:hAnsi="Century Gothic" w:cs="Arial"/>
          <w:sz w:val="22"/>
          <w:szCs w:val="22"/>
        </w:rPr>
        <w:t>21.249.717-0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DF4DBA">
        <w:rPr>
          <w:rFonts w:ascii="Century Gothic" w:hAnsi="Century Gothic" w:cs="Arial"/>
          <w:sz w:val="22"/>
          <w:szCs w:val="22"/>
        </w:rPr>
        <w:t>980.197.384-6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A07AE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F4DBA">
        <w:rPr>
          <w:rFonts w:ascii="Century Gothic" w:hAnsi="Century Gothic" w:cs="Arial"/>
          <w:sz w:val="22"/>
          <w:szCs w:val="22"/>
        </w:rPr>
        <w:t>6</w:t>
      </w:r>
      <w:r w:rsidR="00F040B0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02432">
        <w:rPr>
          <w:rFonts w:ascii="Century Gothic" w:hAnsi="Century Gothic" w:cs="Arial"/>
          <w:sz w:val="22"/>
          <w:szCs w:val="22"/>
        </w:rPr>
        <w:t>Psicólogo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43BFD668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06AB19C7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DF4DBA">
        <w:rPr>
          <w:rFonts w:ascii="Century Gothic" w:hAnsi="Century Gothic" w:cs="Arial"/>
          <w:sz w:val="22"/>
          <w:szCs w:val="22"/>
        </w:rPr>
        <w:t>27 de abril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119748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DF4DBA">
      <w:rPr>
        <w:rFonts w:ascii="Century Gothic" w:hAnsi="Century Gothic" w:cs="Arial"/>
        <w:b/>
        <w:sz w:val="22"/>
        <w:szCs w:val="22"/>
        <w:u w:val="single"/>
      </w:rPr>
      <w:t>28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F4DBA">
      <w:rPr>
        <w:rFonts w:ascii="Century Gothic" w:hAnsi="Century Gothic" w:cs="Arial"/>
        <w:b/>
        <w:sz w:val="22"/>
        <w:szCs w:val="22"/>
        <w:u w:val="single"/>
      </w:rPr>
      <w:t>27</w:t>
    </w:r>
    <w:r w:rsidR="0011600D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1772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0017"/>
    <w:rsid w:val="00DE3E34"/>
    <w:rsid w:val="00DF4DBA"/>
    <w:rsid w:val="00E041D6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176</Words>
  <Characters>849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2022-04-27T18:09:00Z</dcterms:created>
  <dcterms:modified xsi:type="dcterms:W3CDTF">2022-04-27T18:09:00Z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