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506248EC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422E0CEC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96529F">
        <w:rPr>
          <w:rFonts w:ascii="Century Gothic" w:hAnsi="Century Gothic" w:cs="Arial"/>
          <w:sz w:val="22"/>
          <w:szCs w:val="22"/>
        </w:rPr>
        <w:t>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37C263FC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3E6E2A">
        <w:rPr>
          <w:rFonts w:ascii="Century Gothic" w:hAnsi="Century Gothic" w:cs="Arial"/>
          <w:sz w:val="22"/>
          <w:szCs w:val="22"/>
        </w:rPr>
        <w:t>Luiz Rodolfo Domingos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441F9B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 xml:space="preserve">em </w:t>
      </w:r>
      <w:r w:rsidR="003E6E2A">
        <w:rPr>
          <w:rFonts w:ascii="Century Gothic" w:hAnsi="Century Gothic" w:cs="Arial"/>
          <w:sz w:val="22"/>
          <w:szCs w:val="22"/>
        </w:rPr>
        <w:t>7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441F9B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1C7A52">
        <w:rPr>
          <w:rFonts w:ascii="Century Gothic" w:hAnsi="Century Gothic" w:cs="Arial"/>
          <w:sz w:val="22"/>
          <w:szCs w:val="22"/>
        </w:rPr>
        <w:t>0</w:t>
      </w:r>
      <w:r w:rsidR="003E6E2A">
        <w:rPr>
          <w:rFonts w:ascii="Century Gothic" w:hAnsi="Century Gothic" w:cs="Arial"/>
          <w:sz w:val="22"/>
          <w:szCs w:val="22"/>
        </w:rPr>
        <w:t>79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441F9B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441F9B">
        <w:rPr>
          <w:rFonts w:ascii="Century Gothic" w:hAnsi="Century Gothic" w:cs="Arial"/>
          <w:sz w:val="22"/>
          <w:szCs w:val="22"/>
        </w:rPr>
        <w:t>Motorista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</w:t>
      </w:r>
      <w:r w:rsidR="003E6E2A">
        <w:rPr>
          <w:rFonts w:ascii="Century Gothic" w:hAnsi="Century Gothic" w:cs="Arial"/>
          <w:sz w:val="22"/>
          <w:szCs w:val="22"/>
        </w:rPr>
        <w:t>3.574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3E6E2A">
        <w:rPr>
          <w:rFonts w:ascii="Century Gothic" w:hAnsi="Century Gothic" w:cs="Arial"/>
          <w:sz w:val="22"/>
          <w:szCs w:val="22"/>
        </w:rPr>
        <w:t>30 de maio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2FD91DBD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024939">
        <w:rPr>
          <w:rFonts w:ascii="Century Gothic" w:hAnsi="Century Gothic" w:cs="Arial"/>
          <w:sz w:val="22"/>
          <w:szCs w:val="22"/>
        </w:rPr>
        <w:t>30</w:t>
      </w:r>
      <w:r w:rsidR="008D0BF1">
        <w:rPr>
          <w:rFonts w:ascii="Century Gothic" w:hAnsi="Century Gothic" w:cs="Arial"/>
          <w:sz w:val="22"/>
          <w:szCs w:val="22"/>
        </w:rPr>
        <w:t xml:space="preserve"> de </w:t>
      </w:r>
      <w:r w:rsidR="003E6E2A">
        <w:rPr>
          <w:rFonts w:ascii="Century Gothic" w:hAnsi="Century Gothic" w:cs="Arial"/>
          <w:sz w:val="22"/>
          <w:szCs w:val="22"/>
        </w:rPr>
        <w:t xml:space="preserve">junho </w:t>
      </w:r>
      <w:r>
        <w:rPr>
          <w:rFonts w:ascii="Century Gothic" w:hAnsi="Century Gothic" w:cs="Arial"/>
          <w:sz w:val="22"/>
          <w:szCs w:val="22"/>
        </w:rPr>
        <w:t>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77777777" w:rsidR="005A6B5C" w:rsidRPr="0008027E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Celina Nunes Guimarães Pereira</w:t>
      </w:r>
    </w:p>
    <w:p w14:paraId="30168B99" w14:textId="77777777" w:rsidR="005A6B5C" w:rsidRPr="00ED56A2" w:rsidRDefault="005A6B5C" w:rsidP="005A6B5C">
      <w:pPr>
        <w:spacing w:line="360" w:lineRule="auto"/>
        <w:rPr>
          <w:rFonts w:ascii="Century Gothic" w:hAnsi="Century Gothic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0DEE618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3E6E2A">
      <w:rPr>
        <w:rFonts w:ascii="Century Gothic" w:hAnsi="Century Gothic" w:cs="Arial"/>
        <w:b/>
        <w:sz w:val="22"/>
        <w:szCs w:val="22"/>
        <w:u w:val="single"/>
      </w:rPr>
      <w:t>627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441F9B">
      <w:rPr>
        <w:rFonts w:ascii="Century Gothic" w:hAnsi="Century Gothic" w:cs="Arial"/>
        <w:b/>
        <w:sz w:val="22"/>
        <w:szCs w:val="22"/>
        <w:u w:val="single"/>
      </w:rPr>
      <w:t>30</w:t>
    </w:r>
    <w:r w:rsidR="008D0BF1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3E6E2A">
      <w:rPr>
        <w:rFonts w:ascii="Century Gothic" w:hAnsi="Century Gothic" w:cs="Arial"/>
        <w:b/>
        <w:sz w:val="22"/>
        <w:szCs w:val="22"/>
        <w:u w:val="single"/>
      </w:rPr>
      <w:t>JUNHO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4939"/>
    <w:rsid w:val="00066E19"/>
    <w:rsid w:val="000B4BF8"/>
    <w:rsid w:val="000F2898"/>
    <w:rsid w:val="000F75E5"/>
    <w:rsid w:val="00114B45"/>
    <w:rsid w:val="00115663"/>
    <w:rsid w:val="0013037E"/>
    <w:rsid w:val="00191BA5"/>
    <w:rsid w:val="001C7A52"/>
    <w:rsid w:val="00213EAB"/>
    <w:rsid w:val="00215D1D"/>
    <w:rsid w:val="00251101"/>
    <w:rsid w:val="002812CE"/>
    <w:rsid w:val="00284AAA"/>
    <w:rsid w:val="002D7F70"/>
    <w:rsid w:val="002E071E"/>
    <w:rsid w:val="002E1A5A"/>
    <w:rsid w:val="00312210"/>
    <w:rsid w:val="0032382D"/>
    <w:rsid w:val="00361777"/>
    <w:rsid w:val="00361FC2"/>
    <w:rsid w:val="003632CC"/>
    <w:rsid w:val="003637CC"/>
    <w:rsid w:val="003E6E2A"/>
    <w:rsid w:val="003F0821"/>
    <w:rsid w:val="003F7C02"/>
    <w:rsid w:val="004036FA"/>
    <w:rsid w:val="00413B1A"/>
    <w:rsid w:val="00441F9B"/>
    <w:rsid w:val="00462B54"/>
    <w:rsid w:val="004C595E"/>
    <w:rsid w:val="00535A9A"/>
    <w:rsid w:val="00576382"/>
    <w:rsid w:val="005A6B5C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8658F6"/>
    <w:rsid w:val="008945AC"/>
    <w:rsid w:val="008D0BF1"/>
    <w:rsid w:val="008D5E72"/>
    <w:rsid w:val="008E12C0"/>
    <w:rsid w:val="009439AA"/>
    <w:rsid w:val="0095310A"/>
    <w:rsid w:val="0096529F"/>
    <w:rsid w:val="00A45E55"/>
    <w:rsid w:val="00AB7145"/>
    <w:rsid w:val="00AF0FE5"/>
    <w:rsid w:val="00AF6E02"/>
    <w:rsid w:val="00B22EC4"/>
    <w:rsid w:val="00B54EAE"/>
    <w:rsid w:val="00B552FE"/>
    <w:rsid w:val="00B63B69"/>
    <w:rsid w:val="00B72B08"/>
    <w:rsid w:val="00B8607E"/>
    <w:rsid w:val="00B94983"/>
    <w:rsid w:val="00BA5A05"/>
    <w:rsid w:val="00BC06ED"/>
    <w:rsid w:val="00BE45E5"/>
    <w:rsid w:val="00C55654"/>
    <w:rsid w:val="00C704C2"/>
    <w:rsid w:val="00CE2CAB"/>
    <w:rsid w:val="00D020B0"/>
    <w:rsid w:val="00D904CD"/>
    <w:rsid w:val="00DC68FA"/>
    <w:rsid w:val="00DE3E34"/>
    <w:rsid w:val="00E041D6"/>
    <w:rsid w:val="00E32718"/>
    <w:rsid w:val="00E71405"/>
    <w:rsid w:val="00E802A8"/>
    <w:rsid w:val="00E945F0"/>
    <w:rsid w:val="00ED7B8A"/>
    <w:rsid w:val="00EE270A"/>
    <w:rsid w:val="00F321C8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130</Words>
  <Characters>674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2022-06-30T18:46:00Z</dcterms:created>
  <dcterms:modified xsi:type="dcterms:W3CDTF">2022-06-30T18:47:00Z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