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6CCD50B9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5773919C" w:rsidR="00ED6F75" w:rsidRDefault="006C738A" w:rsidP="009079BF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9079B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9079BF">
        <w:rPr>
          <w:rFonts w:ascii="Century Gothic" w:hAnsi="Century Gothic" w:cs="Arial"/>
          <w:sz w:val="22"/>
          <w:szCs w:val="22"/>
        </w:rPr>
        <w:t>a</w:t>
      </w:r>
      <w:r w:rsidR="00C3013B">
        <w:rPr>
          <w:rFonts w:ascii="Century Gothic" w:hAnsi="Century Gothic" w:cs="Arial"/>
          <w:sz w:val="22"/>
          <w:szCs w:val="22"/>
        </w:rPr>
        <w:t xml:space="preserve"> </w:t>
      </w:r>
      <w:r w:rsidR="009079BF">
        <w:rPr>
          <w:rFonts w:ascii="Century Gothic" w:hAnsi="Century Gothic" w:cs="Arial"/>
          <w:sz w:val="22"/>
          <w:szCs w:val="22"/>
        </w:rPr>
        <w:t>SANDRA MARIA DA SILVA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9079BF">
        <w:rPr>
          <w:rFonts w:ascii="Century Gothic" w:hAnsi="Century Gothic" w:cs="Arial"/>
          <w:sz w:val="22"/>
          <w:szCs w:val="22"/>
        </w:rPr>
        <w:t>1752</w:t>
      </w:r>
      <w:r w:rsidR="004F4693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R.G. </w:t>
      </w:r>
      <w:r w:rsidR="009079BF" w:rsidRPr="009079BF">
        <w:rPr>
          <w:rFonts w:ascii="Century Gothic" w:hAnsi="Century Gothic" w:cs="Arial"/>
          <w:color w:val="000000"/>
          <w:sz w:val="22"/>
          <w:szCs w:val="22"/>
        </w:rPr>
        <w:t>23.453.889-2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9079BF">
        <w:rPr>
          <w:rFonts w:ascii="Century Gothic" w:hAnsi="Century Gothic" w:cs="Arial"/>
          <w:sz w:val="22"/>
          <w:szCs w:val="22"/>
        </w:rPr>
        <w:t>171.320.168-22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9079BF" w:rsidRPr="009079BF">
        <w:rPr>
          <w:rFonts w:ascii="Century Gothic" w:hAnsi="Century Gothic" w:cs="Arial"/>
          <w:color w:val="000000"/>
          <w:sz w:val="22"/>
          <w:szCs w:val="22"/>
        </w:rPr>
        <w:t>19013003659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9079BF">
        <w:rPr>
          <w:rFonts w:ascii="Century Gothic" w:hAnsi="Century Gothic" w:cs="Arial"/>
          <w:color w:val="000000"/>
          <w:sz w:val="22"/>
          <w:szCs w:val="22"/>
        </w:rPr>
        <w:t>PROFESSOR PEB-I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9079BF">
        <w:rPr>
          <w:rFonts w:ascii="Century Gothic" w:hAnsi="Century Gothic" w:cs="Arial"/>
          <w:sz w:val="22"/>
          <w:szCs w:val="22"/>
        </w:rPr>
        <w:t>com jornada de 34 horas semanais, Piso Nacional</w:t>
      </w:r>
      <w:r w:rsidR="009079BF">
        <w:rPr>
          <w:rFonts w:ascii="Century Gothic" w:hAnsi="Century Gothic" w:cs="Arial"/>
          <w:sz w:val="22"/>
          <w:szCs w:val="22"/>
        </w:rPr>
        <w:t>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29701A95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9079B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9079B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9079B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69CD2D1F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079BF">
        <w:rPr>
          <w:rFonts w:ascii="Century Gothic" w:hAnsi="Century Gothic" w:cs="Arial"/>
          <w:sz w:val="22"/>
          <w:szCs w:val="22"/>
        </w:rPr>
        <w:t>17 de novembro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051FE642" w:rsidR="004464B1" w:rsidRDefault="0002641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34DB9175" w:rsidR="004464B1" w:rsidRDefault="0002641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71D8B9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079BF">
      <w:rPr>
        <w:rFonts w:ascii="Century Gothic" w:hAnsi="Century Gothic" w:cs="Arial"/>
        <w:b/>
        <w:sz w:val="22"/>
        <w:szCs w:val="22"/>
        <w:u w:val="single"/>
      </w:rPr>
      <w:t>923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079BF">
      <w:rPr>
        <w:rFonts w:ascii="Century Gothic" w:hAnsi="Century Gothic" w:cs="Arial"/>
        <w:b/>
        <w:sz w:val="22"/>
        <w:szCs w:val="22"/>
        <w:u w:val="single"/>
      </w:rPr>
      <w:t>17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E6"/>
    <w:rsid w:val="00026415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40952"/>
    <w:rsid w:val="00266D5B"/>
    <w:rsid w:val="002812CE"/>
    <w:rsid w:val="00284AAA"/>
    <w:rsid w:val="002B1289"/>
    <w:rsid w:val="002D641A"/>
    <w:rsid w:val="002D7F70"/>
    <w:rsid w:val="002E071E"/>
    <w:rsid w:val="002E1A5A"/>
    <w:rsid w:val="002F2B65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4D7133"/>
    <w:rsid w:val="004F4693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84DD5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079BF"/>
    <w:rsid w:val="009439AA"/>
    <w:rsid w:val="009C561E"/>
    <w:rsid w:val="00A07AE1"/>
    <w:rsid w:val="00A21445"/>
    <w:rsid w:val="00A45E55"/>
    <w:rsid w:val="00A838D1"/>
    <w:rsid w:val="00A94BD8"/>
    <w:rsid w:val="00AF6E02"/>
    <w:rsid w:val="00B22EC4"/>
    <w:rsid w:val="00B23222"/>
    <w:rsid w:val="00B432AC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94506"/>
    <w:rsid w:val="00DC68FA"/>
    <w:rsid w:val="00DE3E34"/>
    <w:rsid w:val="00DF38B3"/>
    <w:rsid w:val="00E041D6"/>
    <w:rsid w:val="00E32718"/>
    <w:rsid w:val="00E430B3"/>
    <w:rsid w:val="00E71405"/>
    <w:rsid w:val="00E802A8"/>
    <w:rsid w:val="00E945F0"/>
    <w:rsid w:val="00EB2415"/>
    <w:rsid w:val="00EB576C"/>
    <w:rsid w:val="00EC6DCF"/>
    <w:rsid w:val="00ED6F75"/>
    <w:rsid w:val="00EE270A"/>
    <w:rsid w:val="00F040B0"/>
    <w:rsid w:val="00F76E5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2022-11-18T13:30:00Z</dcterms:created>
  <dcterms:modified xsi:type="dcterms:W3CDTF">2022-11-18T13:33:00Z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