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37CFCC" w14:textId="77777777" w:rsidR="005E7F1F" w:rsidRPr="00665FF3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/>
          <w:sz w:val="22"/>
          <w:szCs w:val="22"/>
        </w:rPr>
        <w:t>Concede Licença-Prêmio.</w:t>
      </w:r>
    </w:p>
    <w:p w14:paraId="0B2B857A" w14:textId="77777777" w:rsidR="005E7F1F" w:rsidRPr="00B44737" w:rsidRDefault="005E7F1F" w:rsidP="005E7F1F">
      <w:pPr>
        <w:spacing w:after="240" w:line="360" w:lineRule="auto"/>
        <w:ind w:left="1701" w:right="84"/>
        <w:jc w:val="both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  <w:r w:rsidRPr="00B44737">
        <w:rPr>
          <w:rFonts w:ascii="Century Gothic" w:hAnsi="Century Gothic" w:cs="Arial"/>
          <w:sz w:val="22"/>
          <w:szCs w:val="22"/>
        </w:rPr>
        <w:t>, Prefeito Municipal de Paraibuna, Estado de São Paulo, usando das atribuições que lhe são conferidas por Lei,</w:t>
      </w:r>
    </w:p>
    <w:p w14:paraId="1FAC4DEC" w14:textId="77777777" w:rsidR="005E7F1F" w:rsidRDefault="005E7F1F" w:rsidP="005E7F1F">
      <w:pPr>
        <w:spacing w:after="240" w:line="360" w:lineRule="auto"/>
        <w:ind w:left="1701" w:right="84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RESOLVE:</w:t>
      </w:r>
    </w:p>
    <w:p w14:paraId="30361DD8" w14:textId="301D6C2E" w:rsidR="005E7F1F" w:rsidRPr="00DA2394" w:rsidRDefault="005E7F1F" w:rsidP="005E7F1F">
      <w:pPr>
        <w:spacing w:after="240" w:line="360" w:lineRule="auto"/>
        <w:ind w:right="84" w:firstLine="1701"/>
        <w:jc w:val="both"/>
        <w:rPr>
          <w:rFonts w:ascii="Century Gothic" w:hAnsi="Century Gothic" w:cs="Arial"/>
          <w:i/>
          <w:iCs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Art. 1º</w:t>
      </w:r>
      <w:r w:rsidRPr="00B44737">
        <w:rPr>
          <w:rFonts w:ascii="Century Gothic" w:hAnsi="Century Gothic" w:cs="Arial"/>
          <w:sz w:val="22"/>
          <w:szCs w:val="22"/>
        </w:rPr>
        <w:t xml:space="preserve"> - </w:t>
      </w:r>
      <w:r w:rsidRPr="001E5A81">
        <w:rPr>
          <w:rFonts w:ascii="Century Gothic" w:hAnsi="Century Gothic" w:cs="Arial"/>
          <w:sz w:val="22"/>
          <w:szCs w:val="22"/>
        </w:rPr>
        <w:t xml:space="preserve">Conceder, com amparo nos artigos </w:t>
      </w:r>
      <w:r>
        <w:rPr>
          <w:rFonts w:ascii="Century Gothic" w:hAnsi="Century Gothic" w:cs="Arial"/>
          <w:sz w:val="22"/>
          <w:szCs w:val="22"/>
        </w:rPr>
        <w:t>142 e 143</w:t>
      </w:r>
      <w:r w:rsidRPr="001E5A81">
        <w:rPr>
          <w:rFonts w:ascii="Century Gothic" w:hAnsi="Century Gothic" w:cs="Arial"/>
          <w:sz w:val="22"/>
          <w:szCs w:val="22"/>
        </w:rPr>
        <w:t xml:space="preserve"> da Lei</w:t>
      </w:r>
      <w:r>
        <w:rPr>
          <w:rFonts w:ascii="Century Gothic" w:hAnsi="Century Gothic" w:cs="Arial"/>
          <w:sz w:val="22"/>
          <w:szCs w:val="22"/>
        </w:rPr>
        <w:t xml:space="preserve"> Complementar</w:t>
      </w:r>
      <w:r w:rsidRPr="001E5A81">
        <w:rPr>
          <w:rFonts w:ascii="Century Gothic" w:hAnsi="Century Gothic" w:cs="Arial"/>
          <w:sz w:val="22"/>
          <w:szCs w:val="22"/>
        </w:rPr>
        <w:t xml:space="preserve"> nº. </w:t>
      </w:r>
      <w:r>
        <w:rPr>
          <w:rFonts w:ascii="Century Gothic" w:hAnsi="Century Gothic" w:cs="Arial"/>
          <w:sz w:val="22"/>
          <w:szCs w:val="22"/>
        </w:rPr>
        <w:t>75, de 31 de julho de 2018,</w:t>
      </w:r>
      <w:r w:rsidRPr="001E5A81">
        <w:rPr>
          <w:rFonts w:ascii="Century Gothic" w:hAnsi="Century Gothic" w:cs="Arial"/>
          <w:sz w:val="22"/>
          <w:szCs w:val="22"/>
        </w:rPr>
        <w:t xml:space="preserve"> Licença-prêmio </w:t>
      </w:r>
      <w:r>
        <w:rPr>
          <w:rFonts w:ascii="Century Gothic" w:hAnsi="Century Gothic" w:cs="Arial"/>
          <w:sz w:val="22"/>
          <w:szCs w:val="22"/>
        </w:rPr>
        <w:t>a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>
        <w:rPr>
          <w:rFonts w:ascii="Century Gothic" w:hAnsi="Century Gothic" w:cs="Arial"/>
          <w:sz w:val="22"/>
          <w:szCs w:val="22"/>
        </w:rPr>
        <w:t xml:space="preserve"> </w:t>
      </w:r>
      <w:r w:rsidR="0023495D">
        <w:rPr>
          <w:rFonts w:ascii="Century Gothic" w:hAnsi="Century Gothic" w:cs="Arial"/>
          <w:sz w:val="22"/>
          <w:szCs w:val="22"/>
        </w:rPr>
        <w:t>Maria Inês dos Santos</w:t>
      </w:r>
      <w:r>
        <w:rPr>
          <w:rFonts w:ascii="Century Gothic" w:hAnsi="Century Gothic" w:cs="Arial"/>
          <w:sz w:val="22"/>
          <w:szCs w:val="22"/>
        </w:rPr>
        <w:t>, RG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3495D">
        <w:rPr>
          <w:rFonts w:ascii="Century Gothic" w:hAnsi="Century Gothic" w:cs="Arial"/>
          <w:sz w:val="22"/>
          <w:szCs w:val="22"/>
        </w:rPr>
        <w:t>34.643.248-0</w:t>
      </w:r>
      <w:r>
        <w:rPr>
          <w:rFonts w:ascii="Century Gothic" w:hAnsi="Century Gothic" w:cs="Arial"/>
          <w:sz w:val="22"/>
          <w:szCs w:val="22"/>
        </w:rPr>
        <w:t xml:space="preserve">, matrícula </w:t>
      </w:r>
      <w:r w:rsidR="00B21AC0">
        <w:rPr>
          <w:rFonts w:ascii="Century Gothic" w:hAnsi="Century Gothic" w:cs="Arial"/>
          <w:sz w:val="22"/>
          <w:szCs w:val="22"/>
        </w:rPr>
        <w:t>384</w:t>
      </w:r>
      <w:r w:rsidR="0023495D">
        <w:rPr>
          <w:rFonts w:ascii="Century Gothic" w:hAnsi="Century Gothic" w:cs="Arial"/>
          <w:sz w:val="22"/>
          <w:szCs w:val="22"/>
        </w:rPr>
        <w:t>7</w:t>
      </w:r>
      <w:r>
        <w:rPr>
          <w:rFonts w:ascii="Century Gothic" w:hAnsi="Century Gothic" w:cs="Arial"/>
          <w:sz w:val="22"/>
          <w:szCs w:val="22"/>
        </w:rPr>
        <w:t>,</w:t>
      </w:r>
      <w:r w:rsidRPr="001E5A81">
        <w:rPr>
          <w:rFonts w:ascii="Century Gothic" w:hAnsi="Century Gothic" w:cs="Arial"/>
          <w:sz w:val="22"/>
          <w:szCs w:val="22"/>
        </w:rPr>
        <w:t xml:space="preserve"> </w:t>
      </w:r>
      <w:r w:rsidR="0023495D">
        <w:rPr>
          <w:rFonts w:ascii="Century Gothic" w:hAnsi="Century Gothic" w:cs="Arial"/>
          <w:sz w:val="22"/>
          <w:szCs w:val="22"/>
        </w:rPr>
        <w:t>Agente Operacional,</w:t>
      </w:r>
      <w:r w:rsidRPr="001E5A81">
        <w:rPr>
          <w:rFonts w:ascii="Century Gothic" w:hAnsi="Century Gothic" w:cs="Arial"/>
          <w:sz w:val="22"/>
          <w:szCs w:val="22"/>
        </w:rPr>
        <w:t xml:space="preserve"> referente ao período aquisitivo </w:t>
      </w:r>
      <w:r>
        <w:rPr>
          <w:rFonts w:ascii="Century Gothic" w:hAnsi="Century Gothic" w:cs="Arial"/>
          <w:sz w:val="22"/>
          <w:szCs w:val="22"/>
        </w:rPr>
        <w:t xml:space="preserve">de </w:t>
      </w:r>
      <w:r w:rsidR="0023495D">
        <w:rPr>
          <w:rFonts w:ascii="Century Gothic" w:hAnsi="Century Gothic" w:cs="Arial"/>
          <w:sz w:val="22"/>
          <w:szCs w:val="22"/>
        </w:rPr>
        <w:t>08</w:t>
      </w:r>
      <w:r w:rsidR="00B21AC0">
        <w:rPr>
          <w:rFonts w:ascii="Century Gothic" w:hAnsi="Century Gothic" w:cs="Arial"/>
          <w:sz w:val="22"/>
          <w:szCs w:val="22"/>
        </w:rPr>
        <w:t>/08/2013</w:t>
      </w:r>
      <w:r>
        <w:rPr>
          <w:rFonts w:ascii="Century Gothic" w:hAnsi="Century Gothic" w:cs="Arial"/>
          <w:sz w:val="22"/>
          <w:szCs w:val="22"/>
        </w:rPr>
        <w:t xml:space="preserve"> a </w:t>
      </w:r>
      <w:r w:rsidR="0023495D">
        <w:rPr>
          <w:rFonts w:ascii="Century Gothic" w:hAnsi="Century Gothic" w:cs="Arial"/>
          <w:sz w:val="22"/>
          <w:szCs w:val="22"/>
        </w:rPr>
        <w:t>07</w:t>
      </w:r>
      <w:r w:rsidR="00B21AC0">
        <w:rPr>
          <w:rFonts w:ascii="Century Gothic" w:hAnsi="Century Gothic" w:cs="Arial"/>
          <w:sz w:val="22"/>
          <w:szCs w:val="22"/>
        </w:rPr>
        <w:t>/08/2018</w:t>
      </w:r>
      <w:r>
        <w:rPr>
          <w:rFonts w:ascii="Century Gothic" w:hAnsi="Century Gothic" w:cs="Arial"/>
          <w:sz w:val="22"/>
          <w:szCs w:val="22"/>
        </w:rPr>
        <w:t>.</w:t>
      </w:r>
    </w:p>
    <w:p w14:paraId="2723A968" w14:textId="2BC2A599" w:rsidR="005E7F1F" w:rsidRPr="007320E9" w:rsidRDefault="005E7F1F" w:rsidP="005E7F1F">
      <w:pPr>
        <w:spacing w:before="240" w:after="240" w:line="360" w:lineRule="auto"/>
        <w:ind w:firstLine="1701"/>
        <w:jc w:val="both"/>
        <w:rPr>
          <w:rFonts w:ascii="Century Gothic" w:hAnsi="Century Gothic" w:cs="Arial"/>
          <w:sz w:val="22"/>
          <w:szCs w:val="22"/>
        </w:rPr>
      </w:pPr>
      <w:r w:rsidRPr="007320E9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2</w:t>
      </w:r>
      <w:r w:rsidRPr="007320E9">
        <w:rPr>
          <w:rFonts w:ascii="Century Gothic" w:hAnsi="Century Gothic" w:cs="Arial"/>
          <w:b/>
          <w:sz w:val="22"/>
          <w:szCs w:val="22"/>
        </w:rPr>
        <w:t>º -</w:t>
      </w:r>
      <w:r w:rsidRPr="007320E9">
        <w:rPr>
          <w:rFonts w:ascii="Century Gothic" w:hAnsi="Century Gothic" w:cs="Arial"/>
          <w:sz w:val="22"/>
          <w:szCs w:val="22"/>
        </w:rPr>
        <w:t xml:space="preserve"> 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servidor</w:t>
      </w:r>
      <w:r w:rsidR="00B21AC0">
        <w:rPr>
          <w:rFonts w:ascii="Century Gothic" w:hAnsi="Century Gothic" w:cs="Arial"/>
          <w:sz w:val="22"/>
          <w:szCs w:val="22"/>
        </w:rPr>
        <w:t>a</w:t>
      </w:r>
      <w:r w:rsidRPr="001E5A81">
        <w:rPr>
          <w:rFonts w:ascii="Century Gothic" w:hAnsi="Century Gothic" w:cs="Arial"/>
          <w:sz w:val="22"/>
          <w:szCs w:val="22"/>
        </w:rPr>
        <w:t xml:space="preserve"> usufruirá </w:t>
      </w:r>
      <w:r>
        <w:rPr>
          <w:rFonts w:ascii="Century Gothic" w:hAnsi="Century Gothic" w:cs="Arial"/>
          <w:sz w:val="22"/>
          <w:szCs w:val="22"/>
        </w:rPr>
        <w:t>30 (trinta)</w:t>
      </w:r>
      <w:r w:rsidRPr="001E5A81">
        <w:rPr>
          <w:rFonts w:ascii="Century Gothic" w:hAnsi="Century Gothic" w:cs="Arial"/>
          <w:sz w:val="22"/>
          <w:szCs w:val="22"/>
        </w:rPr>
        <w:t xml:space="preserve"> dias</w:t>
      </w:r>
      <w:r>
        <w:rPr>
          <w:rFonts w:ascii="Century Gothic" w:hAnsi="Century Gothic" w:cs="Arial"/>
          <w:sz w:val="22"/>
          <w:szCs w:val="22"/>
        </w:rPr>
        <w:t xml:space="preserve">, primeiro mês, </w:t>
      </w:r>
      <w:r w:rsidRPr="001E5A81">
        <w:rPr>
          <w:rFonts w:ascii="Century Gothic" w:hAnsi="Century Gothic" w:cs="Arial"/>
          <w:sz w:val="22"/>
          <w:szCs w:val="22"/>
        </w:rPr>
        <w:t>e o número de funcionários em gozo simultâneo de licença-prêmio não será superior a um décimo da lotação do respectivo setor administrativo ou departamento</w:t>
      </w:r>
      <w:r>
        <w:rPr>
          <w:rFonts w:ascii="Century Gothic" w:hAnsi="Century Gothic" w:cs="Arial"/>
          <w:sz w:val="22"/>
          <w:szCs w:val="22"/>
        </w:rPr>
        <w:t xml:space="preserve">. </w:t>
      </w:r>
    </w:p>
    <w:p w14:paraId="1E26CEA1" w14:textId="77777777" w:rsidR="005E7F1F" w:rsidRPr="001E5A81" w:rsidRDefault="005E7F1F" w:rsidP="005E7F1F">
      <w:pPr>
        <w:tabs>
          <w:tab w:val="left" w:pos="-3686"/>
          <w:tab w:val="left" w:pos="-3544"/>
        </w:tabs>
        <w:spacing w:after="240" w:line="360" w:lineRule="auto"/>
        <w:ind w:right="84" w:firstLine="1701"/>
        <w:jc w:val="both"/>
        <w:rPr>
          <w:rFonts w:ascii="Century Gothic" w:hAnsi="Century Gothic" w:cs="Arial"/>
          <w:b/>
          <w:sz w:val="22"/>
          <w:szCs w:val="22"/>
        </w:rPr>
      </w:pPr>
      <w:r w:rsidRPr="001E5A81">
        <w:rPr>
          <w:rFonts w:ascii="Century Gothic" w:hAnsi="Century Gothic" w:cs="Arial"/>
          <w:b/>
          <w:sz w:val="22"/>
          <w:szCs w:val="22"/>
        </w:rPr>
        <w:t xml:space="preserve">Art. </w:t>
      </w:r>
      <w:r>
        <w:rPr>
          <w:rFonts w:ascii="Century Gothic" w:hAnsi="Century Gothic" w:cs="Arial"/>
          <w:b/>
          <w:sz w:val="22"/>
          <w:szCs w:val="22"/>
        </w:rPr>
        <w:t>3</w:t>
      </w:r>
      <w:r w:rsidRPr="001E5A81">
        <w:rPr>
          <w:rFonts w:ascii="Century Gothic" w:hAnsi="Century Gothic" w:cs="Arial"/>
          <w:b/>
          <w:sz w:val="22"/>
          <w:szCs w:val="22"/>
        </w:rPr>
        <w:t xml:space="preserve">º - </w:t>
      </w:r>
      <w:r w:rsidRPr="001E5A81">
        <w:rPr>
          <w:rFonts w:ascii="Century Gothic" w:hAnsi="Century Gothic" w:cs="Arial"/>
          <w:sz w:val="22"/>
          <w:szCs w:val="22"/>
        </w:rPr>
        <w:t>Esta Portaria entrará em vigor na data de sua publicação</w:t>
      </w:r>
      <w:r>
        <w:rPr>
          <w:rFonts w:ascii="Century Gothic" w:hAnsi="Century Gothic" w:cs="Arial"/>
          <w:sz w:val="22"/>
          <w:szCs w:val="22"/>
        </w:rPr>
        <w:t>.</w:t>
      </w:r>
    </w:p>
    <w:p w14:paraId="51D1B3C7" w14:textId="74E6BF15" w:rsidR="005E7F1F" w:rsidRPr="00B44737" w:rsidRDefault="005E7F1F" w:rsidP="005E7F1F">
      <w:pPr>
        <w:spacing w:after="240" w:line="360" w:lineRule="auto"/>
        <w:ind w:left="567"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 xml:space="preserve">Paraibuna, </w:t>
      </w:r>
      <w:r w:rsidR="00B21AC0">
        <w:rPr>
          <w:rFonts w:ascii="Century Gothic" w:hAnsi="Century Gothic" w:cs="Arial"/>
          <w:sz w:val="22"/>
          <w:szCs w:val="22"/>
        </w:rPr>
        <w:t>03 de janeiro de 2022</w:t>
      </w:r>
      <w:r>
        <w:rPr>
          <w:rFonts w:ascii="Century Gothic" w:hAnsi="Century Gothic" w:cs="Arial"/>
          <w:sz w:val="22"/>
          <w:szCs w:val="22"/>
        </w:rPr>
        <w:t>.</w:t>
      </w:r>
    </w:p>
    <w:p w14:paraId="74EAC975" w14:textId="77777777" w:rsidR="005E7F1F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6E3F8A7B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jc w:val="center"/>
        <w:rPr>
          <w:rFonts w:ascii="Century Gothic" w:hAnsi="Century Gothic" w:cs="Arial"/>
          <w:sz w:val="22"/>
          <w:szCs w:val="22"/>
        </w:rPr>
      </w:pPr>
    </w:p>
    <w:p w14:paraId="16B08FFD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b/>
          <w:sz w:val="22"/>
          <w:szCs w:val="22"/>
        </w:rPr>
      </w:pPr>
      <w:r w:rsidRPr="00B44737">
        <w:rPr>
          <w:rFonts w:ascii="Century Gothic" w:hAnsi="Century Gothic" w:cs="Arial"/>
          <w:b/>
          <w:sz w:val="22"/>
          <w:szCs w:val="22"/>
        </w:rPr>
        <w:t>VICTOR DE CASSIO MIRANDA</w:t>
      </w:r>
    </w:p>
    <w:p w14:paraId="0E90A7C4" w14:textId="77777777" w:rsidR="005E7F1F" w:rsidRPr="00B44737" w:rsidRDefault="005E7F1F" w:rsidP="005E7F1F">
      <w:pPr>
        <w:ind w:right="84"/>
        <w:jc w:val="center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Prefeito Municipal</w:t>
      </w:r>
    </w:p>
    <w:p w14:paraId="5E80CF49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E9D0F7F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3A6824CC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48587FA6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0625DF78" w14:textId="77777777" w:rsidR="005E7F1F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5FAC21A" w14:textId="77777777" w:rsidR="005E7F1F" w:rsidRPr="00B44737" w:rsidRDefault="005E7F1F" w:rsidP="005E7F1F">
      <w:pPr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  <w:r w:rsidRPr="00B44737">
        <w:rPr>
          <w:rFonts w:ascii="Century Gothic" w:hAnsi="Century Gothic" w:cs="Arial"/>
          <w:sz w:val="22"/>
          <w:szCs w:val="22"/>
        </w:rPr>
        <w:t>Registrada e publicada na Secretaria de Gabinete Municipal.</w:t>
      </w:r>
    </w:p>
    <w:p w14:paraId="2FF55289" w14:textId="77777777" w:rsidR="005E7F1F" w:rsidRPr="00B44737" w:rsidRDefault="005E7F1F" w:rsidP="005E7F1F">
      <w:pPr>
        <w:tabs>
          <w:tab w:val="left" w:pos="1701"/>
        </w:tabs>
        <w:spacing w:line="360" w:lineRule="auto"/>
        <w:ind w:right="84"/>
        <w:rPr>
          <w:rFonts w:ascii="Century Gothic" w:hAnsi="Century Gothic" w:cs="Arial"/>
          <w:sz w:val="22"/>
          <w:szCs w:val="22"/>
        </w:rPr>
      </w:pPr>
    </w:p>
    <w:p w14:paraId="716C2B9B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 w:cs="Arial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Celina Nunes Guimarães Pereira</w:t>
      </w:r>
    </w:p>
    <w:p w14:paraId="5DD1D158" w14:textId="77777777" w:rsidR="005E7F1F" w:rsidRPr="00B44737" w:rsidRDefault="005E7F1F" w:rsidP="005E7F1F">
      <w:pPr>
        <w:spacing w:line="360" w:lineRule="auto"/>
        <w:ind w:right="108"/>
        <w:rPr>
          <w:rFonts w:ascii="Century Gothic" w:hAnsi="Century Gothic"/>
          <w:sz w:val="22"/>
          <w:szCs w:val="22"/>
        </w:rPr>
      </w:pPr>
      <w:r>
        <w:rPr>
          <w:rFonts w:ascii="Century Gothic" w:hAnsi="Century Gothic" w:cs="Arial"/>
          <w:sz w:val="22"/>
          <w:szCs w:val="22"/>
        </w:rPr>
        <w:t>Agente Administrativo</w:t>
      </w:r>
    </w:p>
    <w:p w14:paraId="5558F682" w14:textId="77777777" w:rsidR="005E7F1F" w:rsidRPr="00E63AD9" w:rsidRDefault="005E7F1F" w:rsidP="005E7F1F">
      <w:pPr>
        <w:rPr>
          <w:rFonts w:eastAsiaTheme="minorEastAsia"/>
        </w:rPr>
      </w:pPr>
    </w:p>
    <w:p w14:paraId="22B90CE3" w14:textId="4439FC38" w:rsidR="00191BA5" w:rsidRPr="005E7F1F" w:rsidRDefault="00191BA5" w:rsidP="005E7F1F">
      <w:pPr>
        <w:rPr>
          <w:rFonts w:eastAsiaTheme="minorEastAsia"/>
        </w:rPr>
      </w:pPr>
    </w:p>
    <w:sectPr w:rsidR="00191BA5" w:rsidRPr="005E7F1F" w:rsidSect="005F1F82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1418" w:right="851" w:bottom="284" w:left="1701" w:header="0" w:footer="39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3B4417" w14:textId="77777777" w:rsidR="005F1D84" w:rsidRDefault="005F1D84">
      <w:r>
        <w:separator/>
      </w:r>
    </w:p>
  </w:endnote>
  <w:endnote w:type="continuationSeparator" w:id="0">
    <w:p w14:paraId="7CA853F9" w14:textId="77777777" w:rsidR="005F1D84" w:rsidRDefault="005F1D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2C48F7" w14:textId="06F851AF" w:rsidR="00FD7B50" w:rsidRDefault="003637CC">
    <w:r>
      <w:rPr>
        <w:noProof/>
        <w:lang w:bidi="pt-BR"/>
      </w:rPr>
      <w:drawing>
        <wp:anchor distT="0" distB="0" distL="114300" distR="114300" simplePos="0" relativeHeight="251657215" behindDoc="1" locked="0" layoutInCell="1" allowOverlap="1" wp14:anchorId="6EA4BA4A" wp14:editId="3F44DECC">
          <wp:simplePos x="0" y="0"/>
          <wp:positionH relativeFrom="column">
            <wp:posOffset>-1083310</wp:posOffset>
          </wp:positionH>
          <wp:positionV relativeFrom="paragraph">
            <wp:posOffset>-144145</wp:posOffset>
          </wp:positionV>
          <wp:extent cx="7563600" cy="900000"/>
          <wp:effectExtent l="0" t="0" r="0" b="0"/>
          <wp:wrapNone/>
          <wp:docPr id="341" name="Imagem 341" descr="Design abstrato com várias ondas verdes no rodapé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ondas-verdes-1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900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D01B9B" w14:textId="7F626D3A" w:rsidR="00FD7B50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allowOverlap="1" wp14:anchorId="3A216E83" wp14:editId="749712FE">
              <wp:simplePos x="0" y="0"/>
              <wp:positionH relativeFrom="column">
                <wp:posOffset>-760958</wp:posOffset>
              </wp:positionH>
              <wp:positionV relativeFrom="paragraph">
                <wp:posOffset>124160</wp:posOffset>
              </wp:positionV>
              <wp:extent cx="6866627" cy="285750"/>
              <wp:effectExtent l="0" t="0" r="0" b="0"/>
              <wp:wrapNone/>
              <wp:docPr id="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866627" cy="2857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3E8BADCF" w14:textId="77777777" w:rsidR="00413B1A" w:rsidRPr="003F0821" w:rsidRDefault="00413B1A" w:rsidP="003F0821">
                          <w:pPr>
                            <w:tabs>
                              <w:tab w:val="left" w:pos="2400"/>
                            </w:tabs>
                            <w:jc w:val="center"/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3F0821">
                            <w:rPr>
                              <w:rFonts w:ascii="Century Gothic" w:hAnsi="Century Gothic"/>
                              <w:color w:val="FFFFFF" w:themeColor="background1"/>
                              <w:sz w:val="20"/>
                              <w:szCs w:val="20"/>
                            </w:rPr>
                            <w:t>Rua Humaitá, 20, Centro, Paraibuna/ SP - CEP 12260-000 - Tel.: (12) 3974-2080 - prefeito@paraibuna.sp.gov.br</w:t>
                          </w:r>
                        </w:p>
                        <w:p w14:paraId="06168AD7" w14:textId="7E219BA7" w:rsidR="00FD7B50" w:rsidRPr="003F0821" w:rsidRDefault="00FD7B50">
                          <w:pPr>
                            <w:rPr>
                              <w:szCs w:val="2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A216E8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-59.9pt;margin-top:9.8pt;width:540.7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" filled="f" stroked="f">
              <v:textbox>
                <w:txbxContent>
                  <w:p w14:paraId="3E8BADCF" w14:textId="77777777" w:rsidR="00413B1A" w:rsidRPr="003F0821" w:rsidRDefault="00413B1A" w:rsidP="003F0821">
                    <w:pPr>
                      <w:tabs>
                        <w:tab w:val="left" w:pos="2400"/>
                      </w:tabs>
                      <w:jc w:val="center"/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</w:pPr>
                    <w:r w:rsidRPr="003F0821">
                      <w:rPr>
                        <w:rFonts w:ascii="Century Gothic" w:hAnsi="Century Gothic"/>
                        <w:color w:val="FFFFFF" w:themeColor="background1"/>
                        <w:sz w:val="20"/>
                        <w:szCs w:val="20"/>
                      </w:rPr>
                      <w:t>Rua Humaitá, 20, Centro, Paraibuna/ SP - CEP 12260-000 - Tel.: (12) 3974-2080 - prefeito@paraibuna.sp.gov.br</w:t>
                    </w:r>
                  </w:p>
                  <w:p w14:paraId="06168AD7" w14:textId="7E219BA7" w:rsidR="00FD7B50" w:rsidRPr="003F0821" w:rsidRDefault="00FD7B50">
                    <w:pPr>
                      <w:rPr>
                        <w:szCs w:val="20"/>
                      </w:rPr>
                    </w:pPr>
                  </w:p>
                </w:txbxContent>
              </v:textbox>
            </v:shape>
          </w:pict>
        </mc:Fallback>
      </mc:AlternateContent>
    </w:r>
  </w:p>
  <w:p w14:paraId="1E48F12B" w14:textId="18B86775" w:rsidR="00FD7B50" w:rsidRDefault="00FD7B50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2275" w:type="dxa"/>
      <w:tblInd w:w="-85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3470"/>
    </w:tblGrid>
    <w:tr w:rsidR="002E1A5A" w14:paraId="49DBD9CB" w14:textId="77777777" w:rsidTr="002E1A5A">
      <w:trPr>
        <w:trHeight w:val="1362"/>
      </w:trPr>
      <w:tc>
        <w:tcPr>
          <w:tcW w:w="12275" w:type="dxa"/>
          <w:tcBorders>
            <w:top w:val="nil"/>
            <w:left w:val="nil"/>
            <w:bottom w:val="nil"/>
            <w:right w:val="nil"/>
          </w:tcBorders>
        </w:tcPr>
        <w:p w14:paraId="47635C61" w14:textId="77777777" w:rsidR="002E1A5A" w:rsidRDefault="002E1A5A" w:rsidP="002E1A5A">
          <w:pPr>
            <w:pStyle w:val="Rodap"/>
            <w:spacing w:after="0"/>
          </w:pPr>
          <w:r>
            <w:rPr>
              <w:noProof/>
              <w:lang w:bidi="pt-BR"/>
            </w:rPr>
            <w:drawing>
              <wp:inline distT="0" distB="0" distL="0" distR="0" wp14:anchorId="462DC1FB" wp14:editId="64779D3D">
                <wp:extent cx="8551368" cy="976184"/>
                <wp:effectExtent l="0" t="0" r="2540" b="0"/>
                <wp:docPr id="342" name="Imagem 342" descr="Design de ondas verde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ondas-verdes-17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550805" cy="10902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52983F" w14:textId="77777777" w:rsidR="005F1D84" w:rsidRDefault="005F1D84">
      <w:r>
        <w:separator/>
      </w:r>
    </w:p>
  </w:footnote>
  <w:footnote w:type="continuationSeparator" w:id="0">
    <w:p w14:paraId="4D7AB757" w14:textId="77777777" w:rsidR="005F1D84" w:rsidRDefault="005F1D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26EBB5" w14:textId="2C8F19E7" w:rsidR="00114B45" w:rsidRDefault="003F0821">
    <w:r>
      <w:rPr>
        <w:noProof/>
      </w:rPr>
      <w:drawing>
        <wp:anchor distT="0" distB="0" distL="114300" distR="114300" simplePos="0" relativeHeight="251663360" behindDoc="0" locked="0" layoutInCell="1" allowOverlap="1" wp14:anchorId="5B02ED9C" wp14:editId="1891387A">
          <wp:simplePos x="0" y="0"/>
          <wp:positionH relativeFrom="column">
            <wp:posOffset>-800735</wp:posOffset>
          </wp:positionH>
          <wp:positionV relativeFrom="paragraph">
            <wp:posOffset>138347</wp:posOffset>
          </wp:positionV>
          <wp:extent cx="1085850" cy="1085850"/>
          <wp:effectExtent l="0" t="0" r="0" b="0"/>
          <wp:wrapNone/>
          <wp:docPr id="340" name="Imagem 340" descr="Desenho de personagem de desenho animado&#10;&#10;Descrição gerada automaticamente com confiança baix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 descr="Desenho de personagem de desenho animado&#10;&#10;Descrição gerada automaticamente com confiança baix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5850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F1F82" w:rsidRPr="000F75E5">
      <w:rPr>
        <w:rFonts w:ascii="Century Gothic" w:hAnsi="Century Gothic"/>
        <w:noProof/>
        <w:sz w:val="40"/>
        <w:szCs w:val="32"/>
        <w:lang w:bidi="pt-BR"/>
      </w:rPr>
      <w:drawing>
        <wp:anchor distT="0" distB="0" distL="114300" distR="114300" simplePos="0" relativeHeight="251658240" behindDoc="1" locked="0" layoutInCell="1" allowOverlap="1" wp14:anchorId="765CB3FC" wp14:editId="77C52CE7">
          <wp:simplePos x="0" y="0"/>
          <wp:positionH relativeFrom="column">
            <wp:posOffset>-1092835</wp:posOffset>
          </wp:positionH>
          <wp:positionV relativeFrom="paragraph">
            <wp:posOffset>-9525</wp:posOffset>
          </wp:positionV>
          <wp:extent cx="7795895" cy="1419225"/>
          <wp:effectExtent l="0" t="0" r="0" b="9525"/>
          <wp:wrapNone/>
          <wp:docPr id="339" name="Imagem 339" descr="Design abstrato com várias ondas verdes no cabeçalh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ondas-verdes-16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5895" cy="141922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  <w:p w14:paraId="5942612F" w14:textId="06E57A3D" w:rsidR="00114B45" w:rsidRDefault="00114B45"/>
  <w:p w14:paraId="5DFF3D05" w14:textId="099628FF" w:rsidR="00114B45" w:rsidRDefault="003F0821"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666E5220" wp14:editId="1799AF42">
              <wp:simplePos x="0" y="0"/>
              <wp:positionH relativeFrom="column">
                <wp:posOffset>-666163</wp:posOffset>
              </wp:positionH>
              <wp:positionV relativeFrom="paragraph">
                <wp:posOffset>192669</wp:posOffset>
              </wp:positionV>
              <wp:extent cx="5253355" cy="1404620"/>
              <wp:effectExtent l="0" t="0" r="0" b="3810"/>
              <wp:wrapSquare wrapText="bothSides"/>
              <wp:docPr id="217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3355" cy="14046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C1EA0A" w14:textId="52F5DEA3" w:rsidR="00620AF2" w:rsidRPr="003F0821" w:rsidRDefault="003F0821" w:rsidP="003F0821">
                          <w:pP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</w:pP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  </w:t>
                          </w:r>
                          <w:r w:rsidR="00620AF2" w:rsidRPr="003F0821"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>Prefeitura da Estância Turística de</w:t>
                          </w:r>
                          <w:r>
                            <w:rPr>
                              <w:rFonts w:ascii="Century Gothic" w:hAnsi="Century Gothic"/>
                              <w:b/>
                              <w:bCs/>
                              <w:color w:val="FFFFFF" w:themeColor="background1"/>
                              <w:sz w:val="38"/>
                              <w:szCs w:val="38"/>
                            </w:rPr>
                            <w:t xml:space="preserve">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666E5220"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-52.45pt;margin-top:15.15pt;width:413.65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" filled="f" stroked="f">
              <v:textbox style="mso-fit-shape-to-text:t">
                <w:txbxContent>
                  <w:p w14:paraId="2BC1EA0A" w14:textId="52F5DEA3" w:rsidR="00620AF2" w:rsidRPr="003F0821" w:rsidRDefault="003F0821" w:rsidP="003F0821">
                    <w:pP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</w:pP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  </w:t>
                    </w:r>
                    <w:r w:rsidR="00620AF2" w:rsidRPr="003F0821"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>Prefeitura da Estância Turística de</w:t>
                    </w:r>
                    <w:r>
                      <w:rPr>
                        <w:rFonts w:ascii="Century Gothic" w:hAnsi="Century Gothic"/>
                        <w:b/>
                        <w:bCs/>
                        <w:color w:val="FFFFFF" w:themeColor="background1"/>
                        <w:sz w:val="38"/>
                        <w:szCs w:val="38"/>
                      </w:rPr>
                      <w:t xml:space="preserve">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2E6DD544" wp14:editId="7AB6AC91">
          <wp:simplePos x="0" y="0"/>
          <wp:positionH relativeFrom="column">
            <wp:posOffset>4277360</wp:posOffset>
          </wp:positionH>
          <wp:positionV relativeFrom="paragraph">
            <wp:posOffset>24130</wp:posOffset>
          </wp:positionV>
          <wp:extent cx="1907540" cy="812800"/>
          <wp:effectExtent l="0" t="0" r="0" b="6350"/>
          <wp:wrapNone/>
          <wp:docPr id="338" name="Imagem 338" descr="Logotip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Imagem 9" descr="Logotipo&#10;&#10;Descrição gerada automaticament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754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561AB83" w14:textId="04B431A7" w:rsidR="00114B45" w:rsidRDefault="00114B45"/>
  <w:p w14:paraId="62483D90" w14:textId="7A6C3A9C" w:rsidR="00114B45" w:rsidRDefault="00114B45"/>
  <w:p w14:paraId="173BF2BD" w14:textId="70837253" w:rsidR="00114B45" w:rsidRDefault="00114B45"/>
  <w:p w14:paraId="3CE3AF3C" w14:textId="77777777" w:rsidR="00EE270A" w:rsidRDefault="00EE270A" w:rsidP="00EE270A">
    <w:pPr>
      <w:spacing w:line="312" w:lineRule="auto"/>
      <w:ind w:firstLine="1701"/>
      <w:rPr>
        <w:rFonts w:ascii="Century Gothic" w:hAnsi="Century Gothic" w:cs="Arial"/>
        <w:b/>
        <w:sz w:val="18"/>
        <w:szCs w:val="18"/>
        <w:u w:val="single"/>
      </w:rPr>
    </w:pPr>
  </w:p>
  <w:p w14:paraId="05C6635F" w14:textId="103DC0C3" w:rsidR="00EE270A" w:rsidRPr="00A030E0" w:rsidRDefault="00EE270A" w:rsidP="00DC68FA">
    <w:pPr>
      <w:spacing w:after="240" w:line="312" w:lineRule="auto"/>
      <w:ind w:firstLine="1701"/>
      <w:rPr>
        <w:rFonts w:ascii="Century Gothic" w:hAnsi="Century Gothic" w:cs="Arial"/>
        <w:b/>
        <w:sz w:val="22"/>
        <w:szCs w:val="22"/>
        <w:u w:val="single"/>
      </w:rPr>
    </w:pPr>
    <w:r w:rsidRPr="00A030E0">
      <w:rPr>
        <w:rFonts w:ascii="Century Gothic" w:hAnsi="Century Gothic" w:cs="Arial"/>
        <w:b/>
        <w:sz w:val="22"/>
        <w:szCs w:val="22"/>
        <w:u w:val="single"/>
      </w:rPr>
      <w:t>PORTARIA N.º 13.3</w:t>
    </w:r>
    <w:r w:rsidR="00BD2681">
      <w:rPr>
        <w:rFonts w:ascii="Century Gothic" w:hAnsi="Century Gothic" w:cs="Arial"/>
        <w:b/>
        <w:sz w:val="22"/>
        <w:szCs w:val="22"/>
        <w:u w:val="single"/>
      </w:rPr>
      <w:t>7</w:t>
    </w:r>
    <w:r w:rsidR="0023495D">
      <w:rPr>
        <w:rFonts w:ascii="Century Gothic" w:hAnsi="Century Gothic" w:cs="Arial"/>
        <w:b/>
        <w:sz w:val="22"/>
        <w:szCs w:val="22"/>
        <w:u w:val="single"/>
      </w:rPr>
      <w:t>4</w:t>
    </w:r>
    <w:r w:rsidRPr="00A030E0">
      <w:rPr>
        <w:rFonts w:ascii="Century Gothic" w:hAnsi="Century Gothic" w:cs="Arial"/>
        <w:b/>
        <w:sz w:val="22"/>
        <w:szCs w:val="22"/>
        <w:u w:val="single"/>
      </w:rPr>
      <w:t xml:space="preserve">, DE </w:t>
    </w:r>
    <w:r w:rsidR="00BD2681">
      <w:rPr>
        <w:rFonts w:ascii="Century Gothic" w:hAnsi="Century Gothic" w:cs="Arial"/>
        <w:b/>
        <w:sz w:val="22"/>
        <w:szCs w:val="22"/>
        <w:u w:val="single"/>
      </w:rPr>
      <w:t>0</w:t>
    </w:r>
    <w:r w:rsidR="00B21AC0">
      <w:rPr>
        <w:rFonts w:ascii="Century Gothic" w:hAnsi="Century Gothic" w:cs="Arial"/>
        <w:b/>
        <w:sz w:val="22"/>
        <w:szCs w:val="22"/>
        <w:u w:val="single"/>
      </w:rPr>
      <w:t>3</w:t>
    </w:r>
    <w:r w:rsidR="00BD2681">
      <w:rPr>
        <w:rFonts w:ascii="Century Gothic" w:hAnsi="Century Gothic" w:cs="Arial"/>
        <w:b/>
        <w:sz w:val="22"/>
        <w:szCs w:val="22"/>
        <w:u w:val="single"/>
      </w:rPr>
      <w:t xml:space="preserve"> DE JANEIRO DE 2022</w:t>
    </w:r>
    <w:r w:rsidRPr="00A030E0">
      <w:rPr>
        <w:rFonts w:ascii="Century Gothic" w:hAnsi="Century Gothic" w:cs="Arial"/>
        <w:b/>
        <w:sz w:val="22"/>
        <w:szCs w:val="22"/>
        <w:u w:val="single"/>
      </w:rPr>
      <w:t>.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1C7AB9C" w14:textId="77777777" w:rsidR="00E71405" w:rsidRDefault="007E3A99">
    <w:r>
      <w:rPr>
        <w:lang w:bidi="pt-BR"/>
      </w:rPr>
      <w:c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A638385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E181AE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AB86C1FC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5A2BB4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9A10E52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798133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DBECF5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E54A4A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D28E36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FDE099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04C2"/>
    <w:rsid w:val="00066E19"/>
    <w:rsid w:val="000B4BF8"/>
    <w:rsid w:val="000E3540"/>
    <w:rsid w:val="000F2898"/>
    <w:rsid w:val="000F75E5"/>
    <w:rsid w:val="00114B45"/>
    <w:rsid w:val="00115663"/>
    <w:rsid w:val="0013037E"/>
    <w:rsid w:val="00191BA5"/>
    <w:rsid w:val="001C0DFE"/>
    <w:rsid w:val="00213EAB"/>
    <w:rsid w:val="00215D1D"/>
    <w:rsid w:val="0023495D"/>
    <w:rsid w:val="002812CE"/>
    <w:rsid w:val="00284AAA"/>
    <w:rsid w:val="002D7F70"/>
    <w:rsid w:val="002E071E"/>
    <w:rsid w:val="002E1A5A"/>
    <w:rsid w:val="00312210"/>
    <w:rsid w:val="00361777"/>
    <w:rsid w:val="00361FC2"/>
    <w:rsid w:val="003632CC"/>
    <w:rsid w:val="003637CC"/>
    <w:rsid w:val="003D2C53"/>
    <w:rsid w:val="003F0821"/>
    <w:rsid w:val="003F7C02"/>
    <w:rsid w:val="004036FA"/>
    <w:rsid w:val="00413B1A"/>
    <w:rsid w:val="00462B54"/>
    <w:rsid w:val="004C595E"/>
    <w:rsid w:val="00535A9A"/>
    <w:rsid w:val="00576382"/>
    <w:rsid w:val="005A7649"/>
    <w:rsid w:val="005E7F1F"/>
    <w:rsid w:val="005F1D84"/>
    <w:rsid w:val="005F1F82"/>
    <w:rsid w:val="00601977"/>
    <w:rsid w:val="00620729"/>
    <w:rsid w:val="00620AF2"/>
    <w:rsid w:val="006700EA"/>
    <w:rsid w:val="00673242"/>
    <w:rsid w:val="00691768"/>
    <w:rsid w:val="006B01ED"/>
    <w:rsid w:val="006B646E"/>
    <w:rsid w:val="006F0367"/>
    <w:rsid w:val="00725307"/>
    <w:rsid w:val="00786657"/>
    <w:rsid w:val="007C4A68"/>
    <w:rsid w:val="007E0D6E"/>
    <w:rsid w:val="007E3A99"/>
    <w:rsid w:val="008658F6"/>
    <w:rsid w:val="008945AC"/>
    <w:rsid w:val="008E18A5"/>
    <w:rsid w:val="009439AA"/>
    <w:rsid w:val="00A45E55"/>
    <w:rsid w:val="00AF6E02"/>
    <w:rsid w:val="00B21AC0"/>
    <w:rsid w:val="00B22EC4"/>
    <w:rsid w:val="00B442FC"/>
    <w:rsid w:val="00B54EAE"/>
    <w:rsid w:val="00B552FE"/>
    <w:rsid w:val="00B63B69"/>
    <w:rsid w:val="00BA5A05"/>
    <w:rsid w:val="00BC06ED"/>
    <w:rsid w:val="00BD2681"/>
    <w:rsid w:val="00C55654"/>
    <w:rsid w:val="00C704C2"/>
    <w:rsid w:val="00C90D65"/>
    <w:rsid w:val="00CE2CAB"/>
    <w:rsid w:val="00D904CD"/>
    <w:rsid w:val="00DC68FA"/>
    <w:rsid w:val="00DE3E34"/>
    <w:rsid w:val="00E041D6"/>
    <w:rsid w:val="00E24722"/>
    <w:rsid w:val="00E32718"/>
    <w:rsid w:val="00E71405"/>
    <w:rsid w:val="00E802A8"/>
    <w:rsid w:val="00E945F0"/>
    <w:rsid w:val="00EE270A"/>
    <w:rsid w:val="00F83039"/>
    <w:rsid w:val="00F87567"/>
    <w:rsid w:val="00FA5F92"/>
    <w:rsid w:val="00FD7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A4F1424"/>
  <w15:chartTrackingRefBased/>
  <w15:docId w15:val="{F0C3E566-B8E2-41A3-A3EA-E2D0A9F15C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P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3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1" w:unhideWhenUsed="1" w:qFormat="1"/>
    <w:lsdException w:name="heading 5" w:semiHidden="1" w:uiPriority="1" w:unhideWhenUsed="1" w:qFormat="1"/>
    <w:lsdException w:name="heading 6" w:semiHidden="1" w:uiPriority="1" w:unhideWhenUsed="1" w:qFormat="1"/>
    <w:lsdException w:name="heading 7" w:semiHidden="1" w:uiPriority="1" w:unhideWhenUsed="1" w:qFormat="1"/>
    <w:lsdException w:name="heading 8" w:semiHidden="1" w:uiPriority="1" w:unhideWhenUsed="1" w:qFormat="1"/>
    <w:lsdException w:name="heading 9" w:semiHidden="1" w:uiPriority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unhideWhenUsed="1" w:qFormat="1"/>
    <w:lsdException w:name="Closing" w:semiHidden="1" w:uiPriority="5" w:unhideWhenUsed="1" w:qFormat="1"/>
    <w:lsdException w:name="Signature" w:semiHidden="1" w:uiPriority="6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iPriority="4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3B1A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BR" w:eastAsia="ar-SA"/>
    </w:rPr>
  </w:style>
  <w:style w:type="paragraph" w:styleId="Ttulo1">
    <w:name w:val="heading 1"/>
    <w:basedOn w:val="Normal"/>
    <w:next w:val="Informaesdecontato"/>
    <w:link w:val="Ttulo1Char"/>
    <w:uiPriority w:val="1"/>
    <w:qFormat/>
    <w:rsid w:val="002E1A5A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Ttulo2">
    <w:name w:val="heading 2"/>
    <w:basedOn w:val="Normal"/>
    <w:next w:val="Normal"/>
    <w:link w:val="Ttulo2Char"/>
    <w:uiPriority w:val="1"/>
    <w:semiHidden/>
    <w:unhideWhenUsed/>
    <w:qFormat/>
    <w:rsid w:val="00FA5F92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1"/>
    <w:semiHidden/>
    <w:unhideWhenUsed/>
    <w:qFormat/>
    <w:rsid w:val="00FA5F92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4">
    <w:name w:val="heading 4"/>
    <w:basedOn w:val="Normal"/>
    <w:next w:val="Normal"/>
    <w:link w:val="Ttulo4Char"/>
    <w:uiPriority w:val="1"/>
    <w:semiHidden/>
    <w:unhideWhenUsed/>
    <w:qFormat/>
    <w:rsid w:val="00FA5F9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5">
    <w:name w:val="heading 5"/>
    <w:basedOn w:val="Normal"/>
    <w:next w:val="Normal"/>
    <w:link w:val="Ttulo5Char"/>
    <w:uiPriority w:val="1"/>
    <w:semiHidden/>
    <w:unhideWhenUsed/>
    <w:qFormat/>
    <w:rsid w:val="00FA5F92"/>
    <w:pPr>
      <w:keepNext/>
      <w:keepLines/>
      <w:spacing w:before="80"/>
      <w:outlineLvl w:val="4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6">
    <w:name w:val="heading 6"/>
    <w:basedOn w:val="Normal"/>
    <w:next w:val="Normal"/>
    <w:link w:val="Ttulo6Char"/>
    <w:uiPriority w:val="1"/>
    <w:semiHidden/>
    <w:unhideWhenUsed/>
    <w:qFormat/>
    <w:rsid w:val="00FA5F92"/>
    <w:pPr>
      <w:keepNext/>
      <w:keepLines/>
      <w:spacing w:before="120"/>
      <w:outlineLvl w:val="5"/>
    </w:pPr>
    <w:rPr>
      <w:rFonts w:asciiTheme="majorHAnsi" w:eastAsiaTheme="majorEastAsia" w:hAnsiTheme="majorHAnsi" w:cstheme="majorBidi"/>
      <w:color w:val="4F6228" w:themeColor="accent6" w:themeShade="80"/>
    </w:rPr>
  </w:style>
  <w:style w:type="paragraph" w:styleId="Ttulo7">
    <w:name w:val="heading 7"/>
    <w:basedOn w:val="Normal"/>
    <w:next w:val="Normal"/>
    <w:link w:val="Ttulo7Char"/>
    <w:uiPriority w:val="1"/>
    <w:semiHidden/>
    <w:unhideWhenUsed/>
    <w:qFormat/>
    <w:rsid w:val="00FA5F92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4F6228" w:themeColor="accent6" w:themeShade="80"/>
    </w:rPr>
  </w:style>
  <w:style w:type="paragraph" w:styleId="Ttulo8">
    <w:name w:val="heading 8"/>
    <w:basedOn w:val="Normal"/>
    <w:next w:val="Normal"/>
    <w:link w:val="Ttulo8Char"/>
    <w:uiPriority w:val="1"/>
    <w:semiHidden/>
    <w:unhideWhenUsed/>
    <w:qFormat/>
    <w:rsid w:val="00D904CD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har"/>
    <w:uiPriority w:val="1"/>
    <w:semiHidden/>
    <w:unhideWhenUsed/>
    <w:qFormat/>
    <w:rsid w:val="00D904CD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1"/>
    <w:rsid w:val="002E1A5A"/>
    <w:rPr>
      <w:rFonts w:asciiTheme="majorHAnsi" w:eastAsiaTheme="majorEastAsia" w:hAnsiTheme="majorHAnsi" w:cstheme="majorBidi"/>
      <w:bCs/>
      <w:color w:val="3D5157" w:themeColor="accent2"/>
      <w:sz w:val="36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pPr>
      <w:outlineLvl w:val="9"/>
    </w:pPr>
    <w:rPr>
      <w:bCs w:val="0"/>
      <w:szCs w:val="32"/>
    </w:rPr>
  </w:style>
  <w:style w:type="paragraph" w:styleId="Cabealho">
    <w:name w:val="header"/>
    <w:basedOn w:val="Normal"/>
    <w:link w:val="CabealhoChar"/>
    <w:uiPriority w:val="99"/>
    <w:unhideWhenUsed/>
  </w:style>
  <w:style w:type="character" w:customStyle="1" w:styleId="CabealhoChar">
    <w:name w:val="Cabeçalho Char"/>
    <w:basedOn w:val="Fontepargpadro"/>
    <w:link w:val="Cabealho"/>
    <w:uiPriority w:val="99"/>
  </w:style>
  <w:style w:type="paragraph" w:styleId="Rodap">
    <w:name w:val="footer"/>
    <w:basedOn w:val="Normal"/>
    <w:link w:val="RodapChar"/>
    <w:unhideWhenUsed/>
    <w:pPr>
      <w:spacing w:after="40"/>
      <w:jc w:val="center"/>
    </w:pPr>
  </w:style>
  <w:style w:type="character" w:customStyle="1" w:styleId="RodapChar">
    <w:name w:val="Rodapé Char"/>
    <w:basedOn w:val="Fontepargpadro"/>
    <w:link w:val="Rodap"/>
    <w:uiPriority w:val="99"/>
  </w:style>
  <w:style w:type="paragraph" w:customStyle="1" w:styleId="Informaesdecontato">
    <w:name w:val="Informações de contato"/>
    <w:basedOn w:val="Normal"/>
    <w:uiPriority w:val="2"/>
    <w:qFormat/>
    <w:rsid w:val="000F2898"/>
    <w:pPr>
      <w:contextualSpacing/>
    </w:pPr>
    <w:rPr>
      <w:rFonts w:eastAsiaTheme="minorEastAsia"/>
      <w:color w:val="607E4C" w:themeColor="accent4"/>
    </w:rPr>
  </w:style>
  <w:style w:type="paragraph" w:styleId="Encerramento">
    <w:name w:val="Closing"/>
    <w:basedOn w:val="Normal"/>
    <w:next w:val="Assinatura"/>
    <w:link w:val="EncerramentoChar"/>
    <w:uiPriority w:val="5"/>
    <w:qFormat/>
    <w:rsid w:val="002E1A5A"/>
    <w:pPr>
      <w:spacing w:before="720"/>
    </w:pPr>
    <w:rPr>
      <w:rFonts w:eastAsiaTheme="minorEastAsia"/>
      <w:bCs/>
      <w:szCs w:val="18"/>
    </w:rPr>
  </w:style>
  <w:style w:type="character" w:customStyle="1" w:styleId="EncerramentoChar">
    <w:name w:val="Encerramento Char"/>
    <w:basedOn w:val="Fontepargpadro"/>
    <w:link w:val="Encerramento"/>
    <w:uiPriority w:val="5"/>
    <w:rsid w:val="002E1A5A"/>
    <w:rPr>
      <w:rFonts w:eastAsiaTheme="minorEastAsia"/>
      <w:bCs/>
      <w:color w:val="000000" w:themeColor="text1"/>
      <w:sz w:val="24"/>
      <w:szCs w:val="18"/>
    </w:rPr>
  </w:style>
  <w:style w:type="paragraph" w:styleId="Assinatura">
    <w:name w:val="Signature"/>
    <w:basedOn w:val="Normal"/>
    <w:next w:val="Normal"/>
    <w:link w:val="AssinaturaChar"/>
    <w:uiPriority w:val="6"/>
    <w:qFormat/>
    <w:pPr>
      <w:spacing w:before="720" w:after="280"/>
      <w:contextualSpacing/>
    </w:pPr>
    <w:rPr>
      <w:rFonts w:eastAsiaTheme="minorEastAsia"/>
      <w:bCs/>
      <w:szCs w:val="18"/>
    </w:rPr>
  </w:style>
  <w:style w:type="character" w:customStyle="1" w:styleId="AssinaturaChar">
    <w:name w:val="Assinatura Char"/>
    <w:basedOn w:val="Fontepargpadro"/>
    <w:link w:val="Assinatura"/>
    <w:uiPriority w:val="6"/>
    <w:rPr>
      <w:rFonts w:eastAsiaTheme="minorEastAsia"/>
      <w:bCs/>
      <w:szCs w:val="18"/>
    </w:rPr>
  </w:style>
  <w:style w:type="paragraph" w:styleId="Saudao">
    <w:name w:val="Salutation"/>
    <w:basedOn w:val="Normal"/>
    <w:next w:val="Normal"/>
    <w:link w:val="SaudaoChar"/>
    <w:uiPriority w:val="4"/>
    <w:qFormat/>
    <w:rsid w:val="00E32718"/>
    <w:pPr>
      <w:spacing w:before="440" w:after="180"/>
    </w:pPr>
    <w:rPr>
      <w:rFonts w:eastAsiaTheme="minorEastAsia"/>
      <w:bCs/>
      <w:szCs w:val="18"/>
    </w:rPr>
  </w:style>
  <w:style w:type="character" w:customStyle="1" w:styleId="SaudaoChar">
    <w:name w:val="Saudação Char"/>
    <w:basedOn w:val="Fontepargpadro"/>
    <w:link w:val="Saudao"/>
    <w:uiPriority w:val="4"/>
    <w:rsid w:val="00E32718"/>
    <w:rPr>
      <w:rFonts w:eastAsiaTheme="minorEastAsia"/>
      <w:bCs/>
      <w:color w:val="000000" w:themeColor="text1"/>
      <w:sz w:val="24"/>
      <w:szCs w:val="18"/>
    </w:rPr>
  </w:style>
  <w:style w:type="character" w:styleId="Forte">
    <w:name w:val="Strong"/>
    <w:basedOn w:val="Fontepargpadro"/>
    <w:uiPriority w:val="22"/>
    <w:qFormat/>
    <w:rPr>
      <w:b/>
      <w:bCs/>
      <w:color w:val="3D5157" w:themeColor="accent2"/>
    </w:rPr>
  </w:style>
  <w:style w:type="character" w:styleId="TextodoEspaoReservado">
    <w:name w:val="Placeholder Text"/>
    <w:basedOn w:val="Fontepargpadro"/>
    <w:uiPriority w:val="99"/>
    <w:semiHidden/>
    <w:rPr>
      <w:color w:val="808080"/>
    </w:rPr>
  </w:style>
  <w:style w:type="character" w:customStyle="1" w:styleId="Ttulo2Char">
    <w:name w:val="Título 2 Char"/>
    <w:basedOn w:val="Fontepargpadro"/>
    <w:link w:val="Ttulo2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6"/>
      <w:szCs w:val="26"/>
    </w:rPr>
  </w:style>
  <w:style w:type="table" w:styleId="Tabelacomgrade">
    <w:name w:val="Table Grid"/>
    <w:basedOn w:val="Tabelanormal"/>
    <w:uiPriority w:val="39"/>
    <w:rsid w:val="0031221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har">
    <w:name w:val="Título 4 Char"/>
    <w:basedOn w:val="Fontepargpadro"/>
    <w:link w:val="Ttulo4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5Char">
    <w:name w:val="Título 5 Char"/>
    <w:basedOn w:val="Fontepargpadro"/>
    <w:link w:val="Ttulo5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6Char">
    <w:name w:val="Título 6 Char"/>
    <w:basedOn w:val="Fontepargpadro"/>
    <w:link w:val="Ttulo6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</w:rPr>
  </w:style>
  <w:style w:type="character" w:customStyle="1" w:styleId="Ttulo3Char">
    <w:name w:val="Título 3 Char"/>
    <w:basedOn w:val="Fontepargpadro"/>
    <w:link w:val="Ttulo3"/>
    <w:uiPriority w:val="1"/>
    <w:semiHidden/>
    <w:rsid w:val="00FA5F92"/>
    <w:rPr>
      <w:rFonts w:asciiTheme="majorHAnsi" w:eastAsiaTheme="majorEastAsia" w:hAnsiTheme="majorHAnsi" w:cstheme="majorBidi"/>
      <w:color w:val="4F6228" w:themeColor="accent6" w:themeShade="80"/>
      <w:sz w:val="24"/>
      <w:szCs w:val="24"/>
    </w:rPr>
  </w:style>
  <w:style w:type="character" w:styleId="nfaseIntensa">
    <w:name w:val="Intense Emphasis"/>
    <w:basedOn w:val="Fontepargpadro"/>
    <w:uiPriority w:val="21"/>
    <w:semiHidden/>
    <w:unhideWhenUsed/>
    <w:qFormat/>
    <w:rsid w:val="000F2898"/>
    <w:rPr>
      <w:i/>
      <w:iCs/>
      <w:color w:val="4F6228" w:themeColor="accent6" w:themeShade="80"/>
    </w:rPr>
  </w:style>
  <w:style w:type="paragraph" w:styleId="CitaoIntensa">
    <w:name w:val="Intense Quote"/>
    <w:basedOn w:val="Normal"/>
    <w:next w:val="Normal"/>
    <w:link w:val="CitaoIntensaChar"/>
    <w:uiPriority w:val="30"/>
    <w:semiHidden/>
    <w:unhideWhenUsed/>
    <w:qFormat/>
    <w:rsid w:val="000F2898"/>
    <w:pPr>
      <w:pBdr>
        <w:top w:val="single" w:sz="4" w:space="10" w:color="4F6228" w:themeColor="accent6" w:themeShade="80"/>
        <w:bottom w:val="single" w:sz="4" w:space="10" w:color="4F6228" w:themeColor="accent6" w:themeShade="80"/>
      </w:pBdr>
      <w:spacing w:before="360" w:after="360"/>
      <w:ind w:left="864" w:right="864"/>
      <w:jc w:val="center"/>
    </w:pPr>
    <w:rPr>
      <w:i/>
      <w:iCs/>
      <w:color w:val="3C5020" w:themeColor="accent5" w:themeShade="80"/>
    </w:rPr>
  </w:style>
  <w:style w:type="character" w:customStyle="1" w:styleId="CitaoIntensaChar">
    <w:name w:val="Citação Intensa Char"/>
    <w:basedOn w:val="Fontepargpadro"/>
    <w:link w:val="CitaoIntensa"/>
    <w:uiPriority w:val="30"/>
    <w:semiHidden/>
    <w:rsid w:val="000F2898"/>
    <w:rPr>
      <w:i/>
      <w:iCs/>
      <w:color w:val="3C5020" w:themeColor="accent5" w:themeShade="80"/>
      <w:sz w:val="24"/>
    </w:rPr>
  </w:style>
  <w:style w:type="character" w:styleId="RefernciaIntensa">
    <w:name w:val="Intense Reference"/>
    <w:basedOn w:val="Fontepargpadro"/>
    <w:uiPriority w:val="32"/>
    <w:semiHidden/>
    <w:unhideWhenUsed/>
    <w:qFormat/>
    <w:rsid w:val="000F2898"/>
    <w:rPr>
      <w:b/>
      <w:bCs/>
      <w:caps w:val="0"/>
      <w:smallCaps/>
      <w:color w:val="3C5020" w:themeColor="accent5" w:themeShade="80"/>
      <w:spacing w:val="5"/>
    </w:rPr>
  </w:style>
  <w:style w:type="paragraph" w:styleId="Textoembloco">
    <w:name w:val="Block Text"/>
    <w:basedOn w:val="Normal"/>
    <w:uiPriority w:val="99"/>
    <w:semiHidden/>
    <w:unhideWhenUsed/>
    <w:rsid w:val="000F2898"/>
    <w:pPr>
      <w:pBdr>
        <w:top w:val="single" w:sz="2" w:space="10" w:color="3C5020" w:themeColor="accent5" w:themeShade="80"/>
        <w:left w:val="single" w:sz="2" w:space="10" w:color="3C5020" w:themeColor="accent5" w:themeShade="80"/>
        <w:bottom w:val="single" w:sz="2" w:space="10" w:color="3C5020" w:themeColor="accent5" w:themeShade="80"/>
        <w:right w:val="single" w:sz="2" w:space="10" w:color="3C5020" w:themeColor="accent5" w:themeShade="80"/>
      </w:pBdr>
      <w:ind w:left="1152" w:right="1152"/>
    </w:pPr>
    <w:rPr>
      <w:rFonts w:eastAsiaTheme="minorEastAsia"/>
      <w:i/>
      <w:iCs/>
      <w:color w:val="3C5020" w:themeColor="accent5" w:themeShade="80"/>
    </w:rPr>
  </w:style>
  <w:style w:type="character" w:styleId="HiperlinkVisitado">
    <w:name w:val="FollowedHyperlink"/>
    <w:basedOn w:val="Fontepargpadro"/>
    <w:uiPriority w:val="99"/>
    <w:semiHidden/>
    <w:unhideWhenUsed/>
    <w:rsid w:val="000F2898"/>
    <w:rPr>
      <w:color w:val="4F6228" w:themeColor="accent6" w:themeShade="80"/>
      <w:u w:val="single"/>
    </w:rPr>
  </w:style>
  <w:style w:type="character" w:styleId="Hyperlink">
    <w:name w:val="Hyperlink"/>
    <w:basedOn w:val="Fontepargpadro"/>
    <w:uiPriority w:val="99"/>
    <w:semiHidden/>
    <w:unhideWhenUsed/>
    <w:rsid w:val="009439AA"/>
    <w:rPr>
      <w:color w:val="3D5157" w:themeColor="accent2"/>
      <w:u w:val="single"/>
    </w:rPr>
  </w:style>
  <w:style w:type="character" w:styleId="TtulodoLivro">
    <w:name w:val="Book Title"/>
    <w:basedOn w:val="Fontepargpadro"/>
    <w:uiPriority w:val="33"/>
    <w:semiHidden/>
    <w:unhideWhenUsed/>
    <w:qFormat/>
    <w:rsid w:val="00D904CD"/>
    <w:rPr>
      <w:b/>
      <w:bCs/>
      <w:i/>
      <w:iCs/>
      <w:spacing w:val="5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D904CD"/>
    <w:pPr>
      <w:spacing w:after="200"/>
    </w:pPr>
    <w:rPr>
      <w:i/>
      <w:iCs/>
      <w:color w:val="2F4158" w:themeColor="text2"/>
      <w:sz w:val="18"/>
      <w:szCs w:val="18"/>
    </w:rPr>
  </w:style>
  <w:style w:type="character" w:styleId="nfase">
    <w:name w:val="Emphasis"/>
    <w:basedOn w:val="Fontepargpadro"/>
    <w:uiPriority w:val="20"/>
    <w:semiHidden/>
    <w:unhideWhenUsed/>
    <w:qFormat/>
    <w:rsid w:val="00D904CD"/>
    <w:rPr>
      <w:i/>
      <w:iCs/>
    </w:rPr>
  </w:style>
  <w:style w:type="character" w:customStyle="1" w:styleId="Ttulo7Char">
    <w:name w:val="Título 7 Char"/>
    <w:basedOn w:val="Fontepargpadro"/>
    <w:link w:val="Ttulo7"/>
    <w:uiPriority w:val="1"/>
    <w:semiHidden/>
    <w:rsid w:val="00FA5F92"/>
    <w:rPr>
      <w:rFonts w:asciiTheme="majorHAnsi" w:eastAsiaTheme="majorEastAsia" w:hAnsiTheme="majorHAnsi" w:cstheme="majorBidi"/>
      <w:i/>
      <w:iCs/>
      <w:color w:val="4F6228" w:themeColor="accent6" w:themeShade="80"/>
      <w:sz w:val="24"/>
    </w:rPr>
  </w:style>
  <w:style w:type="character" w:customStyle="1" w:styleId="Ttulo8Char">
    <w:name w:val="Título 8 Char"/>
    <w:basedOn w:val="Fontepargpadro"/>
    <w:link w:val="Ttulo8"/>
    <w:uiPriority w:val="1"/>
    <w:semiHidden/>
    <w:rsid w:val="00D904C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har">
    <w:name w:val="Título 9 Char"/>
    <w:basedOn w:val="Fontepargpadro"/>
    <w:link w:val="Ttulo9"/>
    <w:uiPriority w:val="1"/>
    <w:semiHidden/>
    <w:rsid w:val="00D904C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PargrafodaLista">
    <w:name w:val="List Paragraph"/>
    <w:basedOn w:val="Normal"/>
    <w:uiPriority w:val="34"/>
    <w:semiHidden/>
    <w:unhideWhenUsed/>
    <w:qFormat/>
    <w:rsid w:val="00D904CD"/>
    <w:pPr>
      <w:ind w:left="720"/>
      <w:contextualSpacing/>
    </w:pPr>
  </w:style>
  <w:style w:type="paragraph" w:styleId="SemEspaamento">
    <w:name w:val="No Spacing"/>
    <w:uiPriority w:val="1"/>
    <w:semiHidden/>
    <w:unhideWhenUsed/>
    <w:qFormat/>
    <w:rsid w:val="00D904CD"/>
    <w:pPr>
      <w:spacing w:after="0" w:line="240" w:lineRule="auto"/>
    </w:pPr>
    <w:rPr>
      <w:color w:val="000000" w:themeColor="text1"/>
      <w:sz w:val="24"/>
    </w:rPr>
  </w:style>
  <w:style w:type="paragraph" w:styleId="Citao">
    <w:name w:val="Quote"/>
    <w:basedOn w:val="Normal"/>
    <w:next w:val="Normal"/>
    <w:link w:val="CitaoChar"/>
    <w:uiPriority w:val="29"/>
    <w:semiHidden/>
    <w:unhideWhenUsed/>
    <w:qFormat/>
    <w:rsid w:val="00D904CD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semiHidden/>
    <w:rsid w:val="00D904CD"/>
    <w:rPr>
      <w:i/>
      <w:iCs/>
      <w:color w:val="404040" w:themeColor="text1" w:themeTint="BF"/>
      <w:sz w:val="24"/>
    </w:rPr>
  </w:style>
  <w:style w:type="paragraph" w:styleId="Subttulo">
    <w:name w:val="Subtitle"/>
    <w:basedOn w:val="Normal"/>
    <w:next w:val="Normal"/>
    <w:link w:val="SubttuloChar"/>
    <w:uiPriority w:val="11"/>
    <w:semiHidden/>
    <w:unhideWhenUsed/>
    <w:qFormat/>
    <w:rsid w:val="00D904CD"/>
    <w:pPr>
      <w:numPr>
        <w:ilvl w:val="1"/>
      </w:numPr>
    </w:pPr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SubttuloChar">
    <w:name w:val="Subtítulo Char"/>
    <w:basedOn w:val="Fontepargpadro"/>
    <w:link w:val="Subttulo"/>
    <w:uiPriority w:val="11"/>
    <w:semiHidden/>
    <w:rsid w:val="00D904CD"/>
    <w:rPr>
      <w:rFonts w:eastAsiaTheme="minorEastAsia"/>
      <w:color w:val="5A5A5A" w:themeColor="text1" w:themeTint="A5"/>
      <w:spacing w:val="15"/>
      <w:sz w:val="22"/>
      <w:szCs w:val="22"/>
    </w:rPr>
  </w:style>
  <w:style w:type="character" w:styleId="nfaseSutil">
    <w:name w:val="Subtle Emphasis"/>
    <w:basedOn w:val="Fontepargpadro"/>
    <w:uiPriority w:val="19"/>
    <w:semiHidden/>
    <w:unhideWhenUsed/>
    <w:qFormat/>
    <w:rsid w:val="00D904CD"/>
    <w:rPr>
      <w:i/>
      <w:iCs/>
      <w:color w:val="404040" w:themeColor="text1" w:themeTint="BF"/>
    </w:rPr>
  </w:style>
  <w:style w:type="character" w:styleId="RefernciaSutil">
    <w:name w:val="Subtle Reference"/>
    <w:basedOn w:val="Fontepargpadro"/>
    <w:uiPriority w:val="31"/>
    <w:semiHidden/>
    <w:unhideWhenUsed/>
    <w:qFormat/>
    <w:rsid w:val="00D904CD"/>
    <w:rPr>
      <w:smallCaps/>
      <w:color w:val="5A5A5A" w:themeColor="text1" w:themeTint="A5"/>
    </w:rPr>
  </w:style>
  <w:style w:type="paragraph" w:styleId="Ttulo">
    <w:name w:val="Title"/>
    <w:basedOn w:val="Normal"/>
    <w:next w:val="Normal"/>
    <w:link w:val="TtuloChar"/>
    <w:uiPriority w:val="10"/>
    <w:semiHidden/>
    <w:unhideWhenUsed/>
    <w:qFormat/>
    <w:rsid w:val="00D904CD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semiHidden/>
    <w:rsid w:val="00D904CD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Default">
    <w:name w:val="Default"/>
    <w:rsid w:val="005F1F8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t-BR" w:eastAsia="pt-BR"/>
    </w:rPr>
  </w:style>
  <w:style w:type="paragraph" w:styleId="Recuodecorpodetexto">
    <w:name w:val="Body Text Indent"/>
    <w:basedOn w:val="Normal"/>
    <w:link w:val="RecuodecorpodetextoChar"/>
    <w:rsid w:val="00C90D65"/>
    <w:pPr>
      <w:spacing w:line="360" w:lineRule="auto"/>
      <w:ind w:firstLine="708"/>
      <w:jc w:val="both"/>
    </w:pPr>
    <w:rPr>
      <w:rFonts w:ascii="Courier New" w:hAnsi="Courier New" w:cs="Trebuchet MS"/>
    </w:rPr>
  </w:style>
  <w:style w:type="character" w:customStyle="1" w:styleId="RecuodecorpodetextoChar">
    <w:name w:val="Recuo de corpo de texto Char"/>
    <w:basedOn w:val="Fontepargpadro"/>
    <w:link w:val="Recuodecorpodetexto"/>
    <w:rsid w:val="00C90D65"/>
    <w:rPr>
      <w:rFonts w:ascii="Courier New" w:eastAsia="Times New Roman" w:hAnsi="Courier New" w:cs="Trebuchet MS"/>
      <w:sz w:val="24"/>
      <w:szCs w:val="24"/>
      <w:lang w:val="pt-BR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3602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1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ir.Araujo\AppData\Roaming\Microsoft\Templates\Papel%20timbrado%20(design%20Onda%20Verde).dotx" TargetMode="External"/></Relationships>
</file>

<file path=word/theme/theme1.xml><?xml version="1.0" encoding="utf-8"?>
<a:theme xmlns:a="http://schemas.openxmlformats.org/drawingml/2006/main" name="Green Wave">
  <a:themeElements>
    <a:clrScheme name="Custom 24">
      <a:dk1>
        <a:sysClr val="windowText" lastClr="000000"/>
      </a:dk1>
      <a:lt1>
        <a:sysClr val="window" lastClr="FFFFFF"/>
      </a:lt1>
      <a:dk2>
        <a:srgbClr val="2F4158"/>
      </a:dk2>
      <a:lt2>
        <a:srgbClr val="F2F2F2"/>
      </a:lt2>
      <a:accent1>
        <a:srgbClr val="D0DE4E"/>
      </a:accent1>
      <a:accent2>
        <a:srgbClr val="3D5157"/>
      </a:accent2>
      <a:accent3>
        <a:srgbClr val="47653F"/>
      </a:accent3>
      <a:accent4>
        <a:srgbClr val="607E4C"/>
      </a:accent4>
      <a:accent5>
        <a:srgbClr val="78A141"/>
      </a:accent5>
      <a:accent6>
        <a:srgbClr val="9BBB59"/>
      </a:accent6>
      <a:hlink>
        <a:srgbClr val="9BBB59"/>
      </a:hlink>
      <a:folHlink>
        <a:srgbClr val="9BBB59"/>
      </a:folHlink>
    </a:clrScheme>
    <a:fontScheme name="Custom 5">
      <a:majorFont>
        <a:latin typeface="Franklin Gothic Demi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A8027D8-272F-4597-84E4-9CE22A0C90D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Papel timbrado (design Onda Verde)</Template>
  <TotalTime>2</TotalTime>
  <Pages>1</Pages>
  <Words>141</Words>
  <Characters>786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Dair Aparecida Santos Araujo</dc:creator>
  <cp:keywords/>
  <dc:description/>
  <cp:lastModifiedBy>RH Estagio</cp:lastModifiedBy>
  <cp:revision>3</cp:revision>
  <cp:lastPrinted>2021-12-14T14:37:00Z</cp:lastPrinted>
  <dcterms:created xsi:type="dcterms:W3CDTF">2022-01-03T11:38:00Z</dcterms:created>
  <dcterms:modified xsi:type="dcterms:W3CDTF">2022-01-03T11:39:00Z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</Properties>
</file>