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77777777" w:rsidR="005E7F1F" w:rsidRPr="00665FF3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B2B857A" w14:textId="6AAE99D1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 xml:space="preserve">, Prefeito Municipal </w:t>
      </w:r>
      <w:r w:rsidR="00690585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B44737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0C57F739" w:rsidR="005E7F1F" w:rsidRPr="00D52883" w:rsidRDefault="005E7F1F" w:rsidP="00D52883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 w:rsidR="0011077A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690585">
        <w:rPr>
          <w:rFonts w:ascii="Century Gothic" w:hAnsi="Century Gothic" w:cs="Arial"/>
          <w:sz w:val="22"/>
          <w:szCs w:val="22"/>
        </w:rPr>
        <w:t>a Arlete Silva da Cruz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690585">
        <w:rPr>
          <w:rFonts w:ascii="Century Gothic" w:hAnsi="Century Gothic" w:cs="Arial"/>
          <w:sz w:val="22"/>
          <w:szCs w:val="22"/>
        </w:rPr>
        <w:t>18.728.541-X</w:t>
      </w:r>
      <w:r w:rsidR="00D52883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matrícula </w:t>
      </w:r>
      <w:r w:rsidR="00690585">
        <w:rPr>
          <w:rFonts w:ascii="Century Gothic" w:hAnsi="Century Gothic" w:cs="Arial"/>
          <w:sz w:val="22"/>
          <w:szCs w:val="22"/>
        </w:rPr>
        <w:t>1435</w:t>
      </w:r>
      <w:r w:rsidR="003A7191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690585">
        <w:rPr>
          <w:rFonts w:ascii="Century Gothic" w:hAnsi="Century Gothic" w:cs="Arial"/>
          <w:sz w:val="22"/>
          <w:szCs w:val="22"/>
        </w:rPr>
        <w:t>Professor PEB-I</w:t>
      </w:r>
      <w:r w:rsidR="0023495D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690585">
        <w:rPr>
          <w:rFonts w:ascii="Century Gothic" w:hAnsi="Century Gothic" w:cs="Arial"/>
          <w:sz w:val="22"/>
          <w:szCs w:val="22"/>
        </w:rPr>
        <w:t>28/02/2010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690585">
        <w:rPr>
          <w:rFonts w:ascii="Century Gothic" w:hAnsi="Century Gothic" w:cs="Arial"/>
          <w:sz w:val="22"/>
          <w:szCs w:val="22"/>
        </w:rPr>
        <w:t>27/02/2015</w:t>
      </w:r>
      <w:r>
        <w:rPr>
          <w:rFonts w:ascii="Century Gothic" w:hAnsi="Century Gothic" w:cs="Arial"/>
          <w:sz w:val="22"/>
          <w:szCs w:val="22"/>
        </w:rPr>
        <w:t>.</w:t>
      </w:r>
    </w:p>
    <w:p w14:paraId="2723A968" w14:textId="18AD196A" w:rsidR="005E7F1F" w:rsidRPr="007320E9" w:rsidRDefault="005E7F1F" w:rsidP="005E7F1F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90585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servidor</w:t>
      </w:r>
      <w:r w:rsidR="00690585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usufruirá </w:t>
      </w:r>
      <w:r w:rsidR="0011077A">
        <w:rPr>
          <w:rFonts w:ascii="Century Gothic" w:hAnsi="Century Gothic" w:cs="Arial"/>
          <w:sz w:val="22"/>
          <w:szCs w:val="22"/>
        </w:rPr>
        <w:t>30</w:t>
      </w:r>
      <w:r>
        <w:rPr>
          <w:rFonts w:ascii="Century Gothic" w:hAnsi="Century Gothic" w:cs="Arial"/>
          <w:sz w:val="22"/>
          <w:szCs w:val="22"/>
        </w:rPr>
        <w:t xml:space="preserve"> (</w:t>
      </w:r>
      <w:r w:rsidR="0011077A">
        <w:rPr>
          <w:rFonts w:ascii="Century Gothic" w:hAnsi="Century Gothic" w:cs="Arial"/>
          <w:sz w:val="22"/>
          <w:szCs w:val="22"/>
        </w:rPr>
        <w:t>trinta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>,</w:t>
      </w:r>
      <w:r w:rsidR="00690585">
        <w:rPr>
          <w:rFonts w:ascii="Century Gothic" w:hAnsi="Century Gothic" w:cs="Arial"/>
          <w:sz w:val="22"/>
          <w:szCs w:val="22"/>
        </w:rPr>
        <w:t xml:space="preserve"> primeiro</w:t>
      </w:r>
      <w:r>
        <w:rPr>
          <w:rFonts w:ascii="Century Gothic" w:hAnsi="Century Gothic" w:cs="Arial"/>
          <w:sz w:val="22"/>
          <w:szCs w:val="22"/>
        </w:rPr>
        <w:t xml:space="preserve">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E26CEA1" w14:textId="1E079530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D8326E">
        <w:rPr>
          <w:rFonts w:ascii="Century Gothic" w:hAnsi="Century Gothic" w:cs="Arial"/>
          <w:sz w:val="22"/>
          <w:szCs w:val="22"/>
        </w:rPr>
        <w:t>, retroagindo seus efeitos a 02 de fevereiro de 2022.</w:t>
      </w:r>
    </w:p>
    <w:p w14:paraId="51D1B3C7" w14:textId="6B6D7E33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690585">
        <w:rPr>
          <w:rFonts w:ascii="Century Gothic" w:hAnsi="Century Gothic" w:cs="Arial"/>
          <w:sz w:val="22"/>
          <w:szCs w:val="22"/>
        </w:rPr>
        <w:t>09 de fevereiro</w:t>
      </w:r>
      <w:r w:rsidR="00B21A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97F8C3D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90585">
      <w:rPr>
        <w:rFonts w:ascii="Century Gothic" w:hAnsi="Century Gothic" w:cs="Arial"/>
        <w:b/>
        <w:sz w:val="22"/>
        <w:szCs w:val="22"/>
        <w:u w:val="single"/>
      </w:rPr>
      <w:t>428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90585">
      <w:rPr>
        <w:rFonts w:ascii="Century Gothic" w:hAnsi="Century Gothic" w:cs="Arial"/>
        <w:b/>
        <w:sz w:val="22"/>
        <w:szCs w:val="22"/>
        <w:u w:val="single"/>
      </w:rPr>
      <w:t>09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91BA5"/>
    <w:rsid w:val="001C0DFE"/>
    <w:rsid w:val="00213EAB"/>
    <w:rsid w:val="00215D1D"/>
    <w:rsid w:val="0023495D"/>
    <w:rsid w:val="00237806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A7191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F0367"/>
    <w:rsid w:val="00725307"/>
    <w:rsid w:val="00775E1A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8326E"/>
    <w:rsid w:val="00D904CD"/>
    <w:rsid w:val="00DB30A5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2</Pages>
  <Words>153</Words>
  <Characters>846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2022-02-09T18:55:00Z</dcterms:created>
  <dcterms:modified xsi:type="dcterms:W3CDTF">2022-02-09T18:59:00Z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