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6C7781C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AA33C0">
        <w:rPr>
          <w:rFonts w:ascii="Century Gothic" w:hAnsi="Century Gothic"/>
          <w:sz w:val="22"/>
          <w:szCs w:val="22"/>
        </w:rPr>
        <w:t>Operador de Máquinas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424D3787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795223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71A768AF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1119B6">
        <w:rPr>
          <w:rFonts w:ascii="Century Gothic" w:hAnsi="Century Gothic" w:cs="Arial"/>
          <w:sz w:val="22"/>
          <w:szCs w:val="22"/>
        </w:rPr>
        <w:t>Robes Macena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1119B6">
        <w:rPr>
          <w:rFonts w:ascii="Century Gothic" w:hAnsi="Century Gothic" w:cs="Arial"/>
          <w:sz w:val="22"/>
          <w:szCs w:val="22"/>
        </w:rPr>
        <w:t>44.690.266-4</w:t>
      </w:r>
      <w:r w:rsidR="00AA33C0">
        <w:rPr>
          <w:rFonts w:ascii="Century Gothic" w:hAnsi="Century Gothic" w:cs="Arial"/>
          <w:sz w:val="22"/>
          <w:szCs w:val="22"/>
        </w:rPr>
        <w:t>-SSP/SP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C50C58">
        <w:rPr>
          <w:rFonts w:ascii="Century Gothic" w:hAnsi="Century Gothic" w:cs="Arial"/>
          <w:sz w:val="22"/>
          <w:szCs w:val="22"/>
        </w:rPr>
        <w:t xml:space="preserve"> </w:t>
      </w:r>
      <w:r w:rsidR="001119B6">
        <w:rPr>
          <w:rFonts w:ascii="Century Gothic" w:hAnsi="Century Gothic" w:cs="Arial"/>
          <w:sz w:val="22"/>
          <w:szCs w:val="22"/>
        </w:rPr>
        <w:t>365.055.348-14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AA33C0">
        <w:rPr>
          <w:rFonts w:ascii="Century Gothic" w:hAnsi="Century Gothic" w:cs="Arial"/>
          <w:sz w:val="22"/>
          <w:szCs w:val="22"/>
        </w:rPr>
        <w:t>o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1119B6">
        <w:rPr>
          <w:rFonts w:ascii="Century Gothic" w:hAnsi="Century Gothic" w:cs="Arial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AA33C0">
        <w:rPr>
          <w:rFonts w:ascii="Century Gothic" w:hAnsi="Century Gothic" w:cs="Arial"/>
          <w:sz w:val="22"/>
          <w:szCs w:val="22"/>
        </w:rPr>
        <w:t>Operador de Máquinas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676174BC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AA33C0">
        <w:rPr>
          <w:rFonts w:ascii="Century Gothic" w:hAnsi="Century Gothic" w:cs="Arial"/>
          <w:sz w:val="22"/>
          <w:szCs w:val="22"/>
        </w:rPr>
        <w:t xml:space="preserve">O </w:t>
      </w:r>
      <w:r>
        <w:rPr>
          <w:rFonts w:ascii="Century Gothic" w:hAnsi="Century Gothic" w:cs="Arial"/>
          <w:sz w:val="22"/>
          <w:szCs w:val="22"/>
        </w:rPr>
        <w:t>nomead</w:t>
      </w:r>
      <w:r w:rsidR="00AA33C0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233E8E0E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0240E2">
        <w:rPr>
          <w:rFonts w:ascii="Century Gothic" w:hAnsi="Century Gothic" w:cs="Arial"/>
          <w:sz w:val="22"/>
          <w:szCs w:val="22"/>
        </w:rPr>
        <w:t xml:space="preserve">09 de </w:t>
      </w:r>
      <w:r w:rsidR="001119B6">
        <w:rPr>
          <w:rFonts w:ascii="Century Gothic" w:hAnsi="Century Gothic" w:cs="Arial"/>
          <w:sz w:val="22"/>
          <w:szCs w:val="22"/>
        </w:rPr>
        <w:t>junho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BF7763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240E2">
      <w:rPr>
        <w:rFonts w:ascii="Century Gothic" w:hAnsi="Century Gothic" w:cs="Arial"/>
        <w:b/>
        <w:sz w:val="22"/>
        <w:szCs w:val="22"/>
        <w:u w:val="single"/>
      </w:rPr>
      <w:t>5</w:t>
    </w:r>
    <w:r w:rsidR="0053398B">
      <w:rPr>
        <w:rFonts w:ascii="Century Gothic" w:hAnsi="Century Gothic" w:cs="Arial"/>
        <w:b/>
        <w:sz w:val="22"/>
        <w:szCs w:val="22"/>
        <w:u w:val="single"/>
      </w:rPr>
      <w:t>93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0240E2">
      <w:rPr>
        <w:rFonts w:ascii="Century Gothic" w:hAnsi="Century Gothic" w:cs="Arial"/>
        <w:b/>
        <w:sz w:val="22"/>
        <w:szCs w:val="22"/>
        <w:u w:val="single"/>
      </w:rPr>
      <w:t xml:space="preserve">09 DE </w:t>
    </w:r>
    <w:r w:rsidR="0053398B">
      <w:rPr>
        <w:rFonts w:ascii="Century Gothic" w:hAnsi="Century Gothic" w:cs="Arial"/>
        <w:b/>
        <w:sz w:val="22"/>
        <w:szCs w:val="22"/>
        <w:u w:val="single"/>
      </w:rPr>
      <w:t>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66501622">
    <w:abstractNumId w:val="9"/>
  </w:num>
  <w:num w:numId="2" w16cid:durableId="645740349">
    <w:abstractNumId w:val="7"/>
  </w:num>
  <w:num w:numId="3" w16cid:durableId="608440241">
    <w:abstractNumId w:val="6"/>
  </w:num>
  <w:num w:numId="4" w16cid:durableId="1743481731">
    <w:abstractNumId w:val="5"/>
  </w:num>
  <w:num w:numId="5" w16cid:durableId="1652521844">
    <w:abstractNumId w:val="4"/>
  </w:num>
  <w:num w:numId="6" w16cid:durableId="71514677">
    <w:abstractNumId w:val="8"/>
  </w:num>
  <w:num w:numId="7" w16cid:durableId="1862473650">
    <w:abstractNumId w:val="3"/>
  </w:num>
  <w:num w:numId="8" w16cid:durableId="2037391583">
    <w:abstractNumId w:val="2"/>
  </w:num>
  <w:num w:numId="9" w16cid:durableId="2051030789">
    <w:abstractNumId w:val="1"/>
  </w:num>
  <w:num w:numId="10" w16cid:durableId="171802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40E2"/>
    <w:rsid w:val="00066E19"/>
    <w:rsid w:val="000B4BF8"/>
    <w:rsid w:val="000F2898"/>
    <w:rsid w:val="000F75E5"/>
    <w:rsid w:val="001119B6"/>
    <w:rsid w:val="00114B45"/>
    <w:rsid w:val="00115663"/>
    <w:rsid w:val="0013037E"/>
    <w:rsid w:val="00191BA5"/>
    <w:rsid w:val="00213EAB"/>
    <w:rsid w:val="002155C5"/>
    <w:rsid w:val="00215D1D"/>
    <w:rsid w:val="002812CE"/>
    <w:rsid w:val="00284AAA"/>
    <w:rsid w:val="002C3D4F"/>
    <w:rsid w:val="002D7F70"/>
    <w:rsid w:val="002E071E"/>
    <w:rsid w:val="002E1A5A"/>
    <w:rsid w:val="00312210"/>
    <w:rsid w:val="00320292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93FB7"/>
    <w:rsid w:val="004C595E"/>
    <w:rsid w:val="0053398B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3680B"/>
    <w:rsid w:val="00783C39"/>
    <w:rsid w:val="00786657"/>
    <w:rsid w:val="00795223"/>
    <w:rsid w:val="007C4A68"/>
    <w:rsid w:val="007E0D6E"/>
    <w:rsid w:val="007E3A99"/>
    <w:rsid w:val="008658F6"/>
    <w:rsid w:val="008945AC"/>
    <w:rsid w:val="008E1301"/>
    <w:rsid w:val="008F7883"/>
    <w:rsid w:val="009439AA"/>
    <w:rsid w:val="00974652"/>
    <w:rsid w:val="00A07AE1"/>
    <w:rsid w:val="00A45E55"/>
    <w:rsid w:val="00AA33C0"/>
    <w:rsid w:val="00AF6E02"/>
    <w:rsid w:val="00B22EC4"/>
    <w:rsid w:val="00B54EAE"/>
    <w:rsid w:val="00B552FE"/>
    <w:rsid w:val="00B63B69"/>
    <w:rsid w:val="00BA5A05"/>
    <w:rsid w:val="00BC06ED"/>
    <w:rsid w:val="00C039AF"/>
    <w:rsid w:val="00C50C58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182</Words>
  <Characters>887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2022-06-09T12:19:00Z</dcterms:created>
  <dcterms:modified xsi:type="dcterms:W3CDTF">2022-06-20T16:13:00Z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