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2194795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D5716A">
        <w:rPr>
          <w:rFonts w:ascii="Century Gothic" w:hAnsi="Century Gothic" w:cs="Arial"/>
          <w:sz w:val="22"/>
          <w:szCs w:val="22"/>
        </w:rPr>
        <w:t>Diana de Souza Millan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D5716A">
        <w:rPr>
          <w:rFonts w:ascii="Century Gothic" w:hAnsi="Century Gothic" w:cs="Arial"/>
          <w:color w:val="000000" w:themeColor="text1"/>
          <w:sz w:val="22"/>
          <w:szCs w:val="22"/>
        </w:rPr>
        <w:t>42.733.086-5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D5716A">
        <w:rPr>
          <w:rFonts w:ascii="Century Gothic" w:hAnsi="Century Gothic" w:cs="Arial"/>
          <w:color w:val="000000" w:themeColor="text1"/>
          <w:sz w:val="22"/>
          <w:szCs w:val="22"/>
        </w:rPr>
        <w:t>313.027.038-89</w:t>
      </w:r>
      <w:r>
        <w:rPr>
          <w:rFonts w:ascii="Century Gothic" w:hAnsi="Century Gothic" w:cs="Arial"/>
          <w:sz w:val="22"/>
          <w:szCs w:val="22"/>
        </w:rPr>
        <w:t>, aprovad</w:t>
      </w:r>
      <w:r w:rsidR="000A5C5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5716A">
        <w:rPr>
          <w:rFonts w:ascii="Century Gothic" w:hAnsi="Century Gothic" w:cs="Arial"/>
          <w:sz w:val="22"/>
          <w:szCs w:val="22"/>
        </w:rPr>
        <w:t>13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C0DD544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6931F7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6931F7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2B07863E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FE4AD7">
        <w:rPr>
          <w:rFonts w:ascii="Century Gothic" w:hAnsi="Century Gothic" w:cs="Arial"/>
          <w:sz w:val="22"/>
          <w:szCs w:val="22"/>
        </w:rPr>
        <w:t>01 de 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5517A2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</w:t>
    </w:r>
    <w:r w:rsidR="00FE4AD7">
      <w:rPr>
        <w:rFonts w:ascii="Century Gothic" w:hAnsi="Century Gothic" w:cs="Arial"/>
        <w:b/>
        <w:sz w:val="22"/>
        <w:szCs w:val="22"/>
        <w:u w:val="single"/>
      </w:rPr>
      <w:t>9</w:t>
    </w:r>
    <w:r w:rsidR="00D5716A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E4AD7">
      <w:rPr>
        <w:rFonts w:ascii="Century Gothic" w:hAnsi="Century Gothic" w:cs="Arial"/>
        <w:b/>
        <w:sz w:val="22"/>
        <w:szCs w:val="22"/>
        <w:u w:val="single"/>
      </w:rPr>
      <w:t>01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931F7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5716A"/>
    <w:rsid w:val="00D714F9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2022-08-01T16:30:00Z</dcterms:created>
  <dcterms:modified xsi:type="dcterms:W3CDTF">2022-08-01T16:32:00Z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