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43F251CA" w:rsidR="005C2D39" w:rsidRPr="00633379" w:rsidRDefault="008F50A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Gestor e Responsável Técnico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3C5CB299" w:rsidR="008F50A9" w:rsidRPr="008F50A9" w:rsidRDefault="005C2D39" w:rsidP="008F50A9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8F50A9" w:rsidRPr="008F50A9">
        <w:rPr>
          <w:rFonts w:ascii="Century Gothic" w:hAnsi="Century Gothic"/>
          <w:sz w:val="22"/>
          <w:szCs w:val="22"/>
        </w:rPr>
        <w:t xml:space="preserve">Designar o Senhor Joaquim Aparecido Pontes, contador da Prefeitura, C.R.C. n°. 1SP195191/0-2 e o Senhor Edson Eduardo Faria Nogueira, Engenheiro Civil, devidamente habilitado da Prefeitura, CREA n°. 5060744722, para respectivamente, exercerem as funções de </w:t>
      </w:r>
      <w:r w:rsidR="008F50A9" w:rsidRPr="008F50A9">
        <w:rPr>
          <w:rFonts w:ascii="Century Gothic" w:hAnsi="Century Gothic"/>
          <w:b/>
          <w:sz w:val="22"/>
          <w:szCs w:val="22"/>
        </w:rPr>
        <w:t>Gestor e Responsável Técnico</w:t>
      </w:r>
      <w:r w:rsidR="008F50A9" w:rsidRPr="008F50A9">
        <w:rPr>
          <w:rFonts w:ascii="Century Gothic" w:hAnsi="Century Gothic"/>
          <w:sz w:val="22"/>
          <w:szCs w:val="22"/>
        </w:rPr>
        <w:t xml:space="preserve"> do convênio </w:t>
      </w:r>
      <w:r w:rsidR="00986A5B">
        <w:rPr>
          <w:rFonts w:ascii="Century Gothic" w:hAnsi="Century Gothic"/>
          <w:sz w:val="22"/>
          <w:szCs w:val="22"/>
        </w:rPr>
        <w:t>100676</w:t>
      </w:r>
      <w:r w:rsidR="008F50A9">
        <w:rPr>
          <w:rFonts w:ascii="Century Gothic" w:hAnsi="Century Gothic"/>
          <w:sz w:val="22"/>
          <w:szCs w:val="22"/>
        </w:rPr>
        <w:t>/2019.</w:t>
      </w:r>
    </w:p>
    <w:p w14:paraId="1436941D" w14:textId="4B3C6DE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8F50A9"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26383">
        <w:rPr>
          <w:rFonts w:ascii="Century Gothic" w:hAnsi="Century Gothic" w:cs="Arial"/>
          <w:sz w:val="22"/>
          <w:szCs w:val="22"/>
        </w:rPr>
        <w:t>, revogando as disposições contrárias.</w:t>
      </w:r>
    </w:p>
    <w:p w14:paraId="0CDCD27D" w14:textId="5F95744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86A5B">
        <w:rPr>
          <w:rFonts w:ascii="Century Gothic" w:hAnsi="Century Gothic" w:cs="Arial"/>
          <w:sz w:val="22"/>
          <w:szCs w:val="22"/>
        </w:rPr>
        <w:t>05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AE25EE2" w:rsidR="005C2D39" w:rsidRDefault="00986A5B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986A5B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3E931B7E" w:rsidR="005C2D39" w:rsidRDefault="00986A5B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A51A42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86A5B">
      <w:rPr>
        <w:rFonts w:ascii="Century Gothic" w:hAnsi="Century Gothic" w:cs="Arial"/>
        <w:b/>
        <w:sz w:val="22"/>
        <w:szCs w:val="22"/>
        <w:u w:val="single"/>
      </w:rPr>
      <w:t>759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86A5B">
      <w:rPr>
        <w:rFonts w:ascii="Century Gothic" w:hAnsi="Century Gothic" w:cs="Arial"/>
        <w:b/>
        <w:sz w:val="22"/>
        <w:szCs w:val="22"/>
        <w:u w:val="single"/>
      </w:rPr>
      <w:tab/>
      <w:t>05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67DAA"/>
    <w:rsid w:val="0008769D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26383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72B08"/>
    <w:rsid w:val="004A571F"/>
    <w:rsid w:val="004C595E"/>
    <w:rsid w:val="00524519"/>
    <w:rsid w:val="00535A9A"/>
    <w:rsid w:val="00564169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8F50A9"/>
    <w:rsid w:val="009439AA"/>
    <w:rsid w:val="00974652"/>
    <w:rsid w:val="00986A5B"/>
    <w:rsid w:val="00993D0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  <w:rsid w:val="00FF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121</Words>
  <Characters>724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2022-09-05T16:17:00Z</dcterms:created>
  <dcterms:modified xsi:type="dcterms:W3CDTF">2022-09-05T16:18:00Z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