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067460F6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9F6057">
        <w:rPr>
          <w:rFonts w:ascii="Century Gothic" w:hAnsi="Century Gothic"/>
          <w:sz w:val="22"/>
          <w:szCs w:val="22"/>
        </w:rPr>
        <w:t>9</w:t>
      </w:r>
      <w:r w:rsidR="00381322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9F6057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9F6057">
        <w:rPr>
          <w:rFonts w:ascii="Century Gothic" w:hAnsi="Century Gothic"/>
          <w:sz w:val="22"/>
          <w:szCs w:val="22"/>
        </w:rPr>
        <w:t>Selma Aparecida de Oliveira Freitas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9F6057">
        <w:rPr>
          <w:rFonts w:ascii="Century Gothic" w:hAnsi="Century Gothic"/>
          <w:sz w:val="22"/>
          <w:szCs w:val="22"/>
        </w:rPr>
        <w:t>1446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9F6057">
        <w:rPr>
          <w:rFonts w:ascii="Century Gothic" w:hAnsi="Century Gothic"/>
          <w:sz w:val="22"/>
          <w:szCs w:val="22"/>
        </w:rPr>
        <w:t>Analista de Microinformática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9F6057">
        <w:rPr>
          <w:rFonts w:ascii="Century Gothic" w:hAnsi="Century Gothic"/>
          <w:sz w:val="22"/>
          <w:szCs w:val="22"/>
        </w:rPr>
        <w:t>03/04</w:t>
      </w:r>
      <w:r w:rsidR="00F71DFC">
        <w:rPr>
          <w:rFonts w:ascii="Century Gothic" w:hAnsi="Century Gothic"/>
          <w:sz w:val="22"/>
          <w:szCs w:val="22"/>
        </w:rPr>
        <w:t>/2015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9F6057">
        <w:rPr>
          <w:rFonts w:ascii="Century Gothic" w:hAnsi="Century Gothic"/>
          <w:sz w:val="22"/>
          <w:szCs w:val="22"/>
        </w:rPr>
        <w:t>02/04</w:t>
      </w:r>
      <w:r w:rsidR="00F71DFC">
        <w:rPr>
          <w:rFonts w:ascii="Century Gothic" w:hAnsi="Century Gothic"/>
          <w:sz w:val="22"/>
          <w:szCs w:val="22"/>
        </w:rPr>
        <w:t>/2020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F71DFC">
        <w:rPr>
          <w:rFonts w:ascii="Century Gothic" w:hAnsi="Century Gothic"/>
          <w:sz w:val="22"/>
          <w:szCs w:val="22"/>
        </w:rPr>
        <w:t>16</w:t>
      </w:r>
      <w:r w:rsidR="00900222">
        <w:rPr>
          <w:rFonts w:ascii="Century Gothic" w:hAnsi="Century Gothic"/>
          <w:sz w:val="22"/>
          <w:szCs w:val="22"/>
        </w:rPr>
        <w:t>87</w:t>
      </w:r>
      <w:r w:rsidR="00552577">
        <w:rPr>
          <w:rFonts w:ascii="Century Gothic" w:hAnsi="Century Gothic"/>
          <w:sz w:val="22"/>
          <w:szCs w:val="22"/>
        </w:rPr>
        <w:t>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4D1BE572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F71DFC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</w:t>
      </w:r>
      <w:r w:rsidR="00F71DFC">
        <w:rPr>
          <w:rFonts w:ascii="Century Gothic" w:hAnsi="Century Gothic" w:cs="Arial"/>
          <w:sz w:val="22"/>
          <w:szCs w:val="22"/>
        </w:rPr>
        <w:t xml:space="preserve">meses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F71DFC">
        <w:rPr>
          <w:rFonts w:ascii="Century Gothic" w:hAnsi="Century Gothic" w:cs="Arial"/>
          <w:sz w:val="22"/>
          <w:szCs w:val="22"/>
        </w:rPr>
        <w:t>maio</w:t>
      </w:r>
      <w:r w:rsidR="00900222">
        <w:rPr>
          <w:rFonts w:ascii="Century Gothic" w:hAnsi="Century Gothic" w:cs="Arial"/>
          <w:sz w:val="22"/>
          <w:szCs w:val="22"/>
        </w:rPr>
        <w:t xml:space="preserve">, </w:t>
      </w:r>
      <w:r w:rsidR="00F71DFC">
        <w:rPr>
          <w:rFonts w:ascii="Century Gothic" w:hAnsi="Century Gothic" w:cs="Arial"/>
          <w:sz w:val="22"/>
          <w:szCs w:val="22"/>
        </w:rPr>
        <w:t>junho</w:t>
      </w:r>
      <w:r w:rsidR="00900222">
        <w:rPr>
          <w:rFonts w:ascii="Century Gothic" w:hAnsi="Century Gothic" w:cs="Arial"/>
          <w:sz w:val="22"/>
          <w:szCs w:val="22"/>
        </w:rPr>
        <w:t xml:space="preserve"> e julho</w:t>
      </w:r>
      <w:r w:rsidR="00552577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B70B353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F71DF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900222">
        <w:rPr>
          <w:rFonts w:ascii="Century Gothic" w:hAnsi="Century Gothic" w:cs="Arial"/>
          <w:sz w:val="22"/>
          <w:szCs w:val="22"/>
        </w:rPr>
        <w:t xml:space="preserve">maio, junho e julho </w:t>
      </w:r>
      <w:r w:rsidR="00F71DFC">
        <w:rPr>
          <w:rFonts w:ascii="Century Gothic" w:hAnsi="Century Gothic" w:cs="Arial"/>
          <w:sz w:val="22"/>
          <w:szCs w:val="22"/>
        </w:rPr>
        <w:t>de 2022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298B4E8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</w:t>
      </w:r>
      <w:r w:rsidR="00F71DFC">
        <w:rPr>
          <w:rFonts w:ascii="Century Gothic" w:hAnsi="Century Gothic" w:cs="Arial"/>
          <w:sz w:val="22"/>
          <w:szCs w:val="22"/>
        </w:rPr>
        <w:t>6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1889AF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381322">
      <w:rPr>
        <w:rFonts w:ascii="Century Gothic" w:hAnsi="Century Gothic" w:cs="Arial"/>
        <w:b/>
        <w:sz w:val="22"/>
        <w:szCs w:val="22"/>
        <w:u w:val="single"/>
      </w:rPr>
      <w:t>2</w:t>
    </w:r>
    <w:r w:rsidR="009F6057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</w:t>
    </w:r>
    <w:r w:rsidR="009F6057">
      <w:rPr>
        <w:rFonts w:ascii="Century Gothic" w:hAnsi="Century Gothic" w:cs="Arial"/>
        <w:b/>
        <w:sz w:val="22"/>
        <w:szCs w:val="22"/>
        <w:u w:val="single"/>
      </w:rPr>
      <w:t>6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81322"/>
    <w:rsid w:val="003D6477"/>
    <w:rsid w:val="003F0821"/>
    <w:rsid w:val="003F7C02"/>
    <w:rsid w:val="004036FA"/>
    <w:rsid w:val="004071C0"/>
    <w:rsid w:val="00413B1A"/>
    <w:rsid w:val="00462B54"/>
    <w:rsid w:val="00472B08"/>
    <w:rsid w:val="00486E5A"/>
    <w:rsid w:val="004A571F"/>
    <w:rsid w:val="004C595E"/>
    <w:rsid w:val="004C703A"/>
    <w:rsid w:val="004E46C2"/>
    <w:rsid w:val="00524519"/>
    <w:rsid w:val="005256EE"/>
    <w:rsid w:val="00535A9A"/>
    <w:rsid w:val="00552577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4679C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00222"/>
    <w:rsid w:val="00917DCA"/>
    <w:rsid w:val="009439AA"/>
    <w:rsid w:val="00961DA9"/>
    <w:rsid w:val="00974652"/>
    <w:rsid w:val="00993D02"/>
    <w:rsid w:val="009B497D"/>
    <w:rsid w:val="009F6057"/>
    <w:rsid w:val="00A07AE1"/>
    <w:rsid w:val="00A357FD"/>
    <w:rsid w:val="00A4307C"/>
    <w:rsid w:val="00A45E55"/>
    <w:rsid w:val="00A62C32"/>
    <w:rsid w:val="00AA17E9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2B11"/>
    <w:rsid w:val="00C50A64"/>
    <w:rsid w:val="00C55654"/>
    <w:rsid w:val="00C704C2"/>
    <w:rsid w:val="00C91A18"/>
    <w:rsid w:val="00CB7BB7"/>
    <w:rsid w:val="00CD11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1DFC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172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2022-09-26T13:42:00Z</cp:lastPrinted>
  <dcterms:created xsi:type="dcterms:W3CDTF">2022-09-26T13:43:00Z</dcterms:created>
  <dcterms:modified xsi:type="dcterms:W3CDTF">2022-09-26T13:45:00Z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