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33DCBE55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867C73">
        <w:rPr>
          <w:rFonts w:ascii="Century Gothic" w:hAnsi="Century Gothic"/>
          <w:sz w:val="22"/>
          <w:szCs w:val="22"/>
        </w:rPr>
        <w:t>Coveiro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4EA22BFB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960381">
        <w:rPr>
          <w:rFonts w:ascii="Century Gothic" w:hAnsi="Century Gothic" w:cs="Arial"/>
          <w:sz w:val="22"/>
          <w:szCs w:val="22"/>
        </w:rPr>
        <w:t>Douglas Henrique Fernandes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960381">
        <w:rPr>
          <w:rFonts w:ascii="Century Gothic" w:hAnsi="Century Gothic" w:cs="Arial"/>
          <w:color w:val="000000" w:themeColor="text1"/>
          <w:sz w:val="22"/>
          <w:szCs w:val="22"/>
        </w:rPr>
        <w:t>46.688.305-5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960381">
        <w:rPr>
          <w:rFonts w:ascii="Century Gothic" w:hAnsi="Century Gothic" w:cs="Arial"/>
          <w:color w:val="000000" w:themeColor="text1"/>
          <w:sz w:val="22"/>
          <w:szCs w:val="22"/>
        </w:rPr>
        <w:t>369.949.418-76</w:t>
      </w:r>
      <w:r>
        <w:rPr>
          <w:rFonts w:ascii="Century Gothic" w:hAnsi="Century Gothic" w:cs="Arial"/>
          <w:sz w:val="22"/>
          <w:szCs w:val="22"/>
        </w:rPr>
        <w:t>, aprovad</w:t>
      </w:r>
      <w:r w:rsidR="00867C73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960381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867C73">
        <w:rPr>
          <w:rFonts w:ascii="Century Gothic" w:hAnsi="Century Gothic" w:cs="Arial"/>
          <w:sz w:val="22"/>
          <w:szCs w:val="22"/>
        </w:rPr>
        <w:t>Coveiro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867C73">
        <w:rPr>
          <w:rFonts w:ascii="Century Gothic" w:hAnsi="Century Gothic" w:cs="Arial"/>
          <w:color w:val="000000" w:themeColor="text1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1476B1E5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101EF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081F5ED6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12DE4">
        <w:rPr>
          <w:rFonts w:ascii="Century Gothic" w:hAnsi="Century Gothic" w:cs="Arial"/>
          <w:sz w:val="22"/>
          <w:szCs w:val="22"/>
        </w:rPr>
        <w:t>0</w:t>
      </w:r>
      <w:r w:rsidR="00960381">
        <w:rPr>
          <w:rFonts w:ascii="Century Gothic" w:hAnsi="Century Gothic" w:cs="Arial"/>
          <w:sz w:val="22"/>
          <w:szCs w:val="22"/>
        </w:rPr>
        <w:t>7</w:t>
      </w:r>
      <w:r w:rsidR="00212DE4">
        <w:rPr>
          <w:rFonts w:ascii="Century Gothic" w:hAnsi="Century Gothic" w:cs="Arial"/>
          <w:sz w:val="22"/>
          <w:szCs w:val="22"/>
        </w:rPr>
        <w:t xml:space="preserve"> de </w:t>
      </w:r>
      <w:r w:rsidR="00F94CD2">
        <w:rPr>
          <w:rFonts w:ascii="Century Gothic" w:hAnsi="Century Gothic" w:cs="Arial"/>
          <w:sz w:val="22"/>
          <w:szCs w:val="22"/>
        </w:rPr>
        <w:t xml:space="preserve">outubro </w:t>
      </w:r>
      <w:r w:rsidR="00585B59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36EEF6B5" w:rsidR="009B1C37" w:rsidRDefault="00101EF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101EF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570174EE" w:rsidR="009B1C37" w:rsidRDefault="00101E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68A74A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94CD2">
      <w:rPr>
        <w:rFonts w:ascii="Century Gothic" w:hAnsi="Century Gothic" w:cs="Arial"/>
        <w:b/>
        <w:sz w:val="22"/>
        <w:szCs w:val="22"/>
        <w:u w:val="single"/>
      </w:rPr>
      <w:t>8</w:t>
    </w:r>
    <w:r w:rsidR="00960381">
      <w:rPr>
        <w:rFonts w:ascii="Century Gothic" w:hAnsi="Century Gothic" w:cs="Arial"/>
        <w:b/>
        <w:sz w:val="22"/>
        <w:szCs w:val="22"/>
        <w:u w:val="single"/>
      </w:rPr>
      <w:t>58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12DE4">
      <w:rPr>
        <w:rFonts w:ascii="Century Gothic" w:hAnsi="Century Gothic" w:cs="Arial"/>
        <w:b/>
        <w:sz w:val="22"/>
        <w:szCs w:val="22"/>
        <w:u w:val="single"/>
      </w:rPr>
      <w:t>0</w:t>
    </w:r>
    <w:r w:rsidR="00960381">
      <w:rPr>
        <w:rFonts w:ascii="Century Gothic" w:hAnsi="Century Gothic" w:cs="Arial"/>
        <w:b/>
        <w:sz w:val="22"/>
        <w:szCs w:val="22"/>
        <w:u w:val="single"/>
      </w:rPr>
      <w:t>7</w:t>
    </w:r>
    <w:r w:rsidR="00212DE4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F94CD2">
      <w:rPr>
        <w:rFonts w:ascii="Century Gothic" w:hAnsi="Century Gothic" w:cs="Arial"/>
        <w:b/>
        <w:sz w:val="22"/>
        <w:szCs w:val="22"/>
        <w:u w:val="single"/>
      </w:rPr>
      <w:t>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A690E"/>
    <w:rsid w:val="000B4BF8"/>
    <w:rsid w:val="000F2898"/>
    <w:rsid w:val="000F75E5"/>
    <w:rsid w:val="00101EF7"/>
    <w:rsid w:val="00114B45"/>
    <w:rsid w:val="00115663"/>
    <w:rsid w:val="0013037E"/>
    <w:rsid w:val="00153B18"/>
    <w:rsid w:val="00191BA5"/>
    <w:rsid w:val="00212DE4"/>
    <w:rsid w:val="00213EAB"/>
    <w:rsid w:val="00215D1D"/>
    <w:rsid w:val="0026203C"/>
    <w:rsid w:val="00265B8D"/>
    <w:rsid w:val="002812CE"/>
    <w:rsid w:val="00284AAA"/>
    <w:rsid w:val="00284AC5"/>
    <w:rsid w:val="002C3D4F"/>
    <w:rsid w:val="002D7F70"/>
    <w:rsid w:val="002E071E"/>
    <w:rsid w:val="002E1A5A"/>
    <w:rsid w:val="002E409F"/>
    <w:rsid w:val="002F79A3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96E11"/>
    <w:rsid w:val="005C2D39"/>
    <w:rsid w:val="005C413B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67C73"/>
    <w:rsid w:val="008945AC"/>
    <w:rsid w:val="008D686A"/>
    <w:rsid w:val="00904D6B"/>
    <w:rsid w:val="009439AA"/>
    <w:rsid w:val="00960381"/>
    <w:rsid w:val="0096064F"/>
    <w:rsid w:val="00963B5B"/>
    <w:rsid w:val="009B1C37"/>
    <w:rsid w:val="00A07AE1"/>
    <w:rsid w:val="00A12C46"/>
    <w:rsid w:val="00A16726"/>
    <w:rsid w:val="00A2061D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41A57"/>
    <w:rsid w:val="00D52805"/>
    <w:rsid w:val="00D714F9"/>
    <w:rsid w:val="00D81941"/>
    <w:rsid w:val="00D904CD"/>
    <w:rsid w:val="00DC2DC5"/>
    <w:rsid w:val="00DC68FA"/>
    <w:rsid w:val="00DD7DAE"/>
    <w:rsid w:val="00DE3E34"/>
    <w:rsid w:val="00E041D6"/>
    <w:rsid w:val="00E32718"/>
    <w:rsid w:val="00E71405"/>
    <w:rsid w:val="00E802A8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94CD2"/>
    <w:rsid w:val="00FA5F92"/>
    <w:rsid w:val="00FC2993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175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2022-10-03T14:17:00Z</cp:lastPrinted>
  <dcterms:created xsi:type="dcterms:W3CDTF">2022-10-07T12:45:00Z</dcterms:created>
  <dcterms:modified xsi:type="dcterms:W3CDTF">2022-10-07T12:46:00Z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