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1CB889C9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servidor.</w:t>
      </w:r>
    </w:p>
    <w:p w14:paraId="7C840AE6" w14:textId="3E1DB321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52A466FB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F21DF7">
        <w:rPr>
          <w:rFonts w:ascii="Century Gothic" w:hAnsi="Century Gothic" w:cs="Arial"/>
          <w:sz w:val="22"/>
          <w:szCs w:val="22"/>
        </w:rPr>
        <w:t>Idade</w:t>
      </w:r>
      <w:r w:rsidR="00266EB2">
        <w:rPr>
          <w:rFonts w:ascii="Century Gothic" w:hAnsi="Century Gothic" w:cs="Arial"/>
          <w:sz w:val="22"/>
          <w:szCs w:val="22"/>
        </w:rPr>
        <w:t>, a partir desta data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494635">
        <w:rPr>
          <w:rFonts w:ascii="Century Gothic" w:hAnsi="Century Gothic" w:cs="Arial"/>
          <w:sz w:val="22"/>
          <w:szCs w:val="22"/>
        </w:rPr>
        <w:t xml:space="preserve">o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94635">
        <w:rPr>
          <w:rFonts w:ascii="Century Gothic" w:hAnsi="Century Gothic" w:cs="Arial"/>
          <w:sz w:val="22"/>
          <w:szCs w:val="22"/>
        </w:rPr>
        <w:t xml:space="preserve">Hélio </w:t>
      </w:r>
      <w:r w:rsidR="00F21DF7">
        <w:rPr>
          <w:rFonts w:ascii="Century Gothic" w:hAnsi="Century Gothic" w:cs="Arial"/>
          <w:sz w:val="22"/>
          <w:szCs w:val="22"/>
        </w:rPr>
        <w:t>José Fernandes Rodrigues Filho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F21DF7">
        <w:rPr>
          <w:rFonts w:ascii="Century Gothic" w:hAnsi="Century Gothic" w:cs="Arial"/>
          <w:sz w:val="22"/>
          <w:szCs w:val="22"/>
        </w:rPr>
        <w:t>3547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F21DF7" w:rsidRPr="00F21DF7">
        <w:rPr>
          <w:rFonts w:ascii="Century Gothic" w:hAnsi="Century Gothic" w:cs="Arial"/>
          <w:sz w:val="22"/>
          <w:szCs w:val="22"/>
        </w:rPr>
        <w:t>37.375.687-2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F21DF7">
        <w:rPr>
          <w:rFonts w:ascii="Century Gothic" w:hAnsi="Century Gothic" w:cs="Arial"/>
          <w:sz w:val="22"/>
          <w:szCs w:val="22"/>
        </w:rPr>
        <w:t>318.975.177-34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F21DF7" w:rsidRPr="00F21DF7">
        <w:rPr>
          <w:rFonts w:ascii="Century Gothic" w:hAnsi="Century Gothic" w:cs="Arial"/>
          <w:sz w:val="22"/>
          <w:szCs w:val="22"/>
        </w:rPr>
        <w:t>10079648727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F21DF7">
        <w:rPr>
          <w:rFonts w:ascii="Century Gothic" w:hAnsi="Century Gothic" w:cs="Arial"/>
          <w:sz w:val="22"/>
          <w:szCs w:val="22"/>
        </w:rPr>
        <w:t>MÉDICO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F21DF7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>, Nível A</w:t>
      </w:r>
      <w:r w:rsidR="00F21DF7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F21DF7">
        <w:rPr>
          <w:rFonts w:ascii="Century Gothic" w:hAnsi="Century Gothic" w:cs="Arial"/>
          <w:sz w:val="22"/>
          <w:szCs w:val="22"/>
        </w:rPr>
        <w:t>II 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79675C1" w14:textId="77777777" w:rsidR="006270B8" w:rsidRDefault="00BD2681" w:rsidP="006270B8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6270B8">
        <w:rPr>
          <w:rFonts w:ascii="Century Gothic" w:hAnsi="Century Gothic" w:cs="Arial"/>
          <w:sz w:val="22"/>
          <w:szCs w:val="22"/>
        </w:rPr>
        <w:t>O ato encontra fundamentado no artigo 50 da Lei Complementar Municipal n°. 0066, de 16 de novembro de 2016.</w:t>
      </w:r>
    </w:p>
    <w:p w14:paraId="47C95F12" w14:textId="2D464510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494635">
        <w:rPr>
          <w:rFonts w:ascii="Century Gothic" w:hAnsi="Century Gothic" w:cs="Arial"/>
          <w:bCs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494635">
        <w:rPr>
          <w:rFonts w:ascii="Century Gothic" w:hAnsi="Century Gothic" w:cs="Arial"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1351226A" w14:textId="4F4F537A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="00266EB2"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266EB2">
        <w:rPr>
          <w:rFonts w:ascii="Century Gothic" w:hAnsi="Century Gothic" w:cs="Arial"/>
          <w:sz w:val="22"/>
          <w:szCs w:val="22"/>
        </w:rPr>
        <w:t>.</w:t>
      </w:r>
    </w:p>
    <w:p w14:paraId="2AA1ED10" w14:textId="19B404C4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494635">
        <w:rPr>
          <w:rFonts w:ascii="Century Gothic" w:hAnsi="Century Gothic" w:cs="Arial"/>
          <w:sz w:val="22"/>
          <w:szCs w:val="22"/>
        </w:rPr>
        <w:t xml:space="preserve">01 de </w:t>
      </w:r>
      <w:r w:rsidR="00F21DF7">
        <w:rPr>
          <w:rFonts w:ascii="Century Gothic" w:hAnsi="Century Gothic" w:cs="Arial"/>
          <w:sz w:val="22"/>
          <w:szCs w:val="22"/>
        </w:rPr>
        <w:t>novembro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353682C4" w:rsidR="00BD2681" w:rsidRPr="00CE6B3B" w:rsidRDefault="00266EB2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66EB2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02C6E1B" w:rsidR="00191BA5" w:rsidRPr="00B946F6" w:rsidRDefault="00266EB2" w:rsidP="00B946F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BD2681" w:rsidRPr="00CE6B3B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B946F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B1C625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94635">
      <w:rPr>
        <w:rFonts w:ascii="Century Gothic" w:hAnsi="Century Gothic" w:cs="Arial"/>
        <w:b/>
        <w:sz w:val="22"/>
        <w:szCs w:val="22"/>
        <w:u w:val="single"/>
      </w:rPr>
      <w:t>8</w:t>
    </w:r>
    <w:r w:rsidR="00F21DF7">
      <w:rPr>
        <w:rFonts w:ascii="Century Gothic" w:hAnsi="Century Gothic" w:cs="Arial"/>
        <w:b/>
        <w:sz w:val="22"/>
        <w:szCs w:val="22"/>
        <w:u w:val="single"/>
      </w:rPr>
      <w:t>91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01 </w:t>
    </w:r>
    <w:r w:rsidR="00266EB2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F21DF7">
      <w:rPr>
        <w:rFonts w:ascii="Century Gothic" w:hAnsi="Century Gothic" w:cs="Arial"/>
        <w:b/>
        <w:sz w:val="22"/>
        <w:szCs w:val="22"/>
        <w:u w:val="single"/>
      </w:rPr>
      <w:t>NOVEMBRO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BD2681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115405">
    <w:abstractNumId w:val="9"/>
  </w:num>
  <w:num w:numId="2" w16cid:durableId="1727878699">
    <w:abstractNumId w:val="7"/>
  </w:num>
  <w:num w:numId="3" w16cid:durableId="1733311782">
    <w:abstractNumId w:val="6"/>
  </w:num>
  <w:num w:numId="4" w16cid:durableId="520322417">
    <w:abstractNumId w:val="5"/>
  </w:num>
  <w:num w:numId="5" w16cid:durableId="444469574">
    <w:abstractNumId w:val="4"/>
  </w:num>
  <w:num w:numId="6" w16cid:durableId="783040140">
    <w:abstractNumId w:val="8"/>
  </w:num>
  <w:num w:numId="7" w16cid:durableId="726537786">
    <w:abstractNumId w:val="3"/>
  </w:num>
  <w:num w:numId="8" w16cid:durableId="1649548424">
    <w:abstractNumId w:val="2"/>
  </w:num>
  <w:num w:numId="9" w16cid:durableId="1192303715">
    <w:abstractNumId w:val="1"/>
  </w:num>
  <w:num w:numId="10" w16cid:durableId="6965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91BA5"/>
    <w:rsid w:val="001C0DFE"/>
    <w:rsid w:val="0020230E"/>
    <w:rsid w:val="00213EAB"/>
    <w:rsid w:val="00215D1D"/>
    <w:rsid w:val="00266EB2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94635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270B8"/>
    <w:rsid w:val="006700EA"/>
    <w:rsid w:val="00673242"/>
    <w:rsid w:val="0068704F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21DF7"/>
    <w:rsid w:val="00F83039"/>
    <w:rsid w:val="00F87567"/>
    <w:rsid w:val="00FA5F92"/>
    <w:rsid w:val="00FD5B1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170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2022-11-01T10:25:00Z</dcterms:created>
  <dcterms:modified xsi:type="dcterms:W3CDTF">2022-11-01T10:32:00Z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