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27234" w14:textId="77777777" w:rsidR="001E7E81" w:rsidRPr="001E7E81" w:rsidRDefault="001E7E81" w:rsidP="001E7E8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1E7E81">
        <w:rPr>
          <w:rFonts w:ascii="Century Gothic" w:hAnsi="Century Gothic"/>
          <w:sz w:val="22"/>
          <w:szCs w:val="22"/>
        </w:rPr>
        <w:t>Designa para compor o Grupo de Vigilância Sanitária do Município.</w:t>
      </w:r>
    </w:p>
    <w:p w14:paraId="2B14213D" w14:textId="77777777" w:rsidR="001E7E81" w:rsidRPr="001E7E81" w:rsidRDefault="001E7E81" w:rsidP="001E7E8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1E7E81">
        <w:rPr>
          <w:rFonts w:ascii="Century Gothic" w:hAnsi="Century Gothic" w:cs="Arial"/>
          <w:b/>
          <w:sz w:val="22"/>
          <w:szCs w:val="22"/>
        </w:rPr>
        <w:t>VICTOR DE CASSIO MIRANDA</w:t>
      </w:r>
      <w:r w:rsidRPr="001E7E81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E4BEDD0" w14:textId="77777777" w:rsidR="001E7E81" w:rsidRPr="001E7E81" w:rsidRDefault="001E7E81" w:rsidP="001E7E81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1E7E81">
        <w:rPr>
          <w:rFonts w:ascii="Century Gothic" w:hAnsi="Century Gothic" w:cs="Arial"/>
          <w:b/>
          <w:sz w:val="22"/>
          <w:szCs w:val="22"/>
        </w:rPr>
        <w:t>RESOLVE:</w:t>
      </w:r>
    </w:p>
    <w:p w14:paraId="01EF1770" w14:textId="77777777" w:rsidR="001E7E81" w:rsidRPr="001E7E81" w:rsidRDefault="001E7E81" w:rsidP="001E7E8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1E7E81">
        <w:rPr>
          <w:rFonts w:ascii="Century Gothic" w:hAnsi="Century Gothic" w:cs="Arial"/>
          <w:b/>
          <w:sz w:val="22"/>
          <w:szCs w:val="22"/>
        </w:rPr>
        <w:t>Art. 1º</w:t>
      </w:r>
      <w:r w:rsidRPr="001E7E81">
        <w:rPr>
          <w:rFonts w:ascii="Century Gothic" w:hAnsi="Century Gothic" w:cs="Arial"/>
          <w:sz w:val="22"/>
          <w:szCs w:val="22"/>
        </w:rPr>
        <w:t xml:space="preserve"> - Ficam designados a partir desta data para compor o Grupo de Vigilância Sanitária do Município os seguintes servidores, Municipal e Estadual, nos cargos abaixo mencionados: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5244"/>
      </w:tblGrid>
      <w:tr w:rsidR="001E7E81" w:rsidRPr="001E7E81" w14:paraId="5FC53FC2" w14:textId="77777777" w:rsidTr="002B7A80">
        <w:tc>
          <w:tcPr>
            <w:tcW w:w="4253" w:type="dxa"/>
            <w:shd w:val="clear" w:color="auto" w:fill="auto"/>
          </w:tcPr>
          <w:p w14:paraId="4C62D31E" w14:textId="77777777" w:rsidR="001E7E81" w:rsidRPr="001E7E81" w:rsidRDefault="001E7E81" w:rsidP="002B7A80">
            <w:pPr>
              <w:pStyle w:val="Recuodecorpodetexto"/>
              <w:ind w:firstLine="0"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1E7E81">
              <w:rPr>
                <w:rFonts w:ascii="Century Gothic" w:hAnsi="Century Gothic"/>
                <w:b/>
                <w:sz w:val="22"/>
                <w:szCs w:val="22"/>
              </w:rPr>
              <w:t>NOME</w:t>
            </w:r>
          </w:p>
        </w:tc>
        <w:tc>
          <w:tcPr>
            <w:tcW w:w="5244" w:type="dxa"/>
            <w:shd w:val="clear" w:color="auto" w:fill="auto"/>
          </w:tcPr>
          <w:p w14:paraId="0649FEEB" w14:textId="77777777" w:rsidR="001E7E81" w:rsidRPr="001E7E81" w:rsidRDefault="001E7E81" w:rsidP="002B7A80">
            <w:pPr>
              <w:pStyle w:val="Recuodecorpodetexto"/>
              <w:ind w:firstLine="0"/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1E7E81">
              <w:rPr>
                <w:rFonts w:ascii="Century Gothic" w:hAnsi="Century Gothic"/>
                <w:b/>
                <w:sz w:val="22"/>
                <w:szCs w:val="22"/>
              </w:rPr>
              <w:t>CARGO</w:t>
            </w:r>
          </w:p>
        </w:tc>
      </w:tr>
      <w:tr w:rsidR="001E7E81" w:rsidRPr="001E7E81" w14:paraId="2D9FE94A" w14:textId="77777777" w:rsidTr="002B7A80">
        <w:tc>
          <w:tcPr>
            <w:tcW w:w="4253" w:type="dxa"/>
            <w:shd w:val="clear" w:color="auto" w:fill="auto"/>
          </w:tcPr>
          <w:p w14:paraId="2D2BCCC5" w14:textId="385A6039" w:rsidR="001E7E81" w:rsidRPr="001E7E81" w:rsidRDefault="00930945" w:rsidP="002B7A80">
            <w:pPr>
              <w:pStyle w:val="Recuodecorpodetexto"/>
              <w:ind w:firstLine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Benedito Rômulo Fonseca Júnior</w:t>
            </w:r>
          </w:p>
          <w:p w14:paraId="045B6C80" w14:textId="0DA5D7E8" w:rsidR="001E7E81" w:rsidRPr="001E7E81" w:rsidRDefault="001E7E81" w:rsidP="002B7A80">
            <w:pPr>
              <w:pStyle w:val="Recuodecorpodetexto"/>
              <w:ind w:firstLine="0"/>
              <w:rPr>
                <w:rFonts w:ascii="Century Gothic" w:hAnsi="Century Gothic"/>
                <w:sz w:val="22"/>
                <w:szCs w:val="22"/>
              </w:rPr>
            </w:pPr>
            <w:r w:rsidRPr="001E7E81">
              <w:rPr>
                <w:rFonts w:ascii="Century Gothic" w:hAnsi="Century Gothic"/>
                <w:sz w:val="22"/>
                <w:szCs w:val="22"/>
              </w:rPr>
              <w:t xml:space="preserve">CPF </w:t>
            </w:r>
            <w:r w:rsidR="00930945">
              <w:rPr>
                <w:rFonts w:ascii="Century Gothic" w:hAnsi="Century Gothic"/>
                <w:sz w:val="22"/>
                <w:szCs w:val="22"/>
              </w:rPr>
              <w:t>282.345.858-19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425E1030" w14:textId="77777777" w:rsidR="001E7E81" w:rsidRPr="001E7E81" w:rsidRDefault="001E7E81" w:rsidP="002B7A80">
            <w:pPr>
              <w:pStyle w:val="Recuodecorpodetexto"/>
              <w:ind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 w:rsidRPr="001E7E81">
              <w:rPr>
                <w:rFonts w:ascii="Century Gothic" w:hAnsi="Century Gothic"/>
                <w:sz w:val="22"/>
                <w:szCs w:val="22"/>
              </w:rPr>
              <w:t xml:space="preserve">Coordenador da Vigilância Sanitária </w:t>
            </w:r>
          </w:p>
        </w:tc>
      </w:tr>
      <w:tr w:rsidR="001E7E81" w:rsidRPr="001E7E81" w14:paraId="3CED36AA" w14:textId="77777777" w:rsidTr="002B7A80">
        <w:trPr>
          <w:trHeight w:val="451"/>
        </w:trPr>
        <w:tc>
          <w:tcPr>
            <w:tcW w:w="4253" w:type="dxa"/>
            <w:shd w:val="clear" w:color="auto" w:fill="auto"/>
          </w:tcPr>
          <w:p w14:paraId="6AC58C47" w14:textId="0821CF91" w:rsidR="001E7E81" w:rsidRPr="001E7E81" w:rsidRDefault="00930945" w:rsidP="002B7A80">
            <w:pPr>
              <w:pStyle w:val="Recuodecorpodetexto"/>
              <w:ind w:firstLine="0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Flávia </w:t>
            </w: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Forner</w:t>
            </w:r>
            <w:proofErr w:type="spellEnd"/>
            <w:r>
              <w:rPr>
                <w:rFonts w:ascii="Century Gothic" w:hAnsi="Century Gothic"/>
                <w:sz w:val="22"/>
                <w:szCs w:val="22"/>
              </w:rPr>
              <w:t xml:space="preserve"> Domingos</w:t>
            </w:r>
          </w:p>
          <w:p w14:paraId="37A37C2D" w14:textId="7C5FD4DE" w:rsidR="001E7E81" w:rsidRPr="001E7E81" w:rsidRDefault="001E7E81" w:rsidP="002B7A80">
            <w:pPr>
              <w:pStyle w:val="Recuodecorpodetexto"/>
              <w:ind w:firstLine="0"/>
              <w:rPr>
                <w:rFonts w:ascii="Century Gothic" w:hAnsi="Century Gothic"/>
                <w:sz w:val="22"/>
                <w:szCs w:val="22"/>
              </w:rPr>
            </w:pPr>
            <w:r w:rsidRPr="001E7E81">
              <w:rPr>
                <w:rFonts w:ascii="Century Gothic" w:hAnsi="Century Gothic"/>
                <w:sz w:val="22"/>
                <w:szCs w:val="22"/>
              </w:rPr>
              <w:t xml:space="preserve">CPF </w:t>
            </w:r>
            <w:r w:rsidR="00930945">
              <w:rPr>
                <w:rFonts w:ascii="Century Gothic" w:hAnsi="Century Gothic"/>
                <w:sz w:val="22"/>
                <w:szCs w:val="22"/>
              </w:rPr>
              <w:t>154.826.448-20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15DF91E8" w14:textId="77777777" w:rsidR="001E7E81" w:rsidRPr="001E7E81" w:rsidRDefault="001E7E81" w:rsidP="002B7A80">
            <w:pPr>
              <w:pStyle w:val="Recuodecorpodetexto"/>
              <w:ind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 w:rsidRPr="001E7E81">
              <w:rPr>
                <w:rFonts w:ascii="Century Gothic" w:hAnsi="Century Gothic"/>
                <w:sz w:val="22"/>
                <w:szCs w:val="22"/>
              </w:rPr>
              <w:t>Técnico de Vigilância Sanitária</w:t>
            </w:r>
          </w:p>
        </w:tc>
      </w:tr>
      <w:tr w:rsidR="001E7E81" w:rsidRPr="001E7E81" w14:paraId="21227046" w14:textId="77777777" w:rsidTr="002B7A80">
        <w:trPr>
          <w:trHeight w:val="643"/>
        </w:trPr>
        <w:tc>
          <w:tcPr>
            <w:tcW w:w="4253" w:type="dxa"/>
            <w:shd w:val="clear" w:color="auto" w:fill="auto"/>
          </w:tcPr>
          <w:p w14:paraId="7356F93D" w14:textId="77777777" w:rsidR="001E7E81" w:rsidRPr="001E7E81" w:rsidRDefault="001E7E81" w:rsidP="002B7A80">
            <w:pPr>
              <w:pStyle w:val="Recuodecorpodetexto"/>
              <w:ind w:firstLine="0"/>
              <w:rPr>
                <w:rFonts w:ascii="Century Gothic" w:hAnsi="Century Gothic"/>
                <w:sz w:val="22"/>
                <w:szCs w:val="22"/>
              </w:rPr>
            </w:pPr>
            <w:r w:rsidRPr="001E7E81">
              <w:rPr>
                <w:rFonts w:ascii="Century Gothic" w:hAnsi="Century Gothic"/>
                <w:sz w:val="22"/>
                <w:szCs w:val="22"/>
              </w:rPr>
              <w:t>Natalia Cristina Xavier De Moura</w:t>
            </w:r>
          </w:p>
          <w:p w14:paraId="6AA47F0F" w14:textId="77777777" w:rsidR="001E7E81" w:rsidRPr="001E7E81" w:rsidRDefault="001E7E81" w:rsidP="002B7A80">
            <w:pPr>
              <w:pStyle w:val="Recuodecorpodetexto"/>
              <w:ind w:firstLine="0"/>
              <w:rPr>
                <w:rFonts w:ascii="Century Gothic" w:hAnsi="Century Gothic"/>
                <w:sz w:val="22"/>
                <w:szCs w:val="22"/>
              </w:rPr>
            </w:pPr>
            <w:r w:rsidRPr="001E7E81">
              <w:rPr>
                <w:rFonts w:ascii="Century Gothic" w:hAnsi="Century Gothic"/>
                <w:sz w:val="22"/>
                <w:szCs w:val="22"/>
              </w:rPr>
              <w:t>CPF 380.866.578-50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43AB63DA" w14:textId="77777777" w:rsidR="001E7E81" w:rsidRPr="001E7E81" w:rsidRDefault="001E7E81" w:rsidP="002B7A80">
            <w:pPr>
              <w:pStyle w:val="Recuodecorpodetexto"/>
              <w:ind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 w:rsidRPr="001E7E81">
              <w:rPr>
                <w:rFonts w:ascii="Century Gothic" w:hAnsi="Century Gothic"/>
                <w:sz w:val="22"/>
                <w:szCs w:val="22"/>
              </w:rPr>
              <w:t>Agente Vistor Sanitário/Agente Fiscal de Saúde</w:t>
            </w:r>
          </w:p>
        </w:tc>
      </w:tr>
      <w:tr w:rsidR="001E7E81" w:rsidRPr="001E7E81" w14:paraId="5A5F1C1D" w14:textId="77777777" w:rsidTr="002B7A80">
        <w:tc>
          <w:tcPr>
            <w:tcW w:w="4253" w:type="dxa"/>
            <w:shd w:val="clear" w:color="auto" w:fill="auto"/>
          </w:tcPr>
          <w:p w14:paraId="4139EB3F" w14:textId="77777777" w:rsidR="001E7E81" w:rsidRPr="001E7E81" w:rsidRDefault="001E7E81" w:rsidP="002B7A80">
            <w:pPr>
              <w:pStyle w:val="Recuodecorpodetexto"/>
              <w:ind w:firstLine="0"/>
              <w:rPr>
                <w:rFonts w:ascii="Century Gothic" w:hAnsi="Century Gothic"/>
                <w:sz w:val="22"/>
                <w:szCs w:val="22"/>
              </w:rPr>
            </w:pPr>
            <w:r w:rsidRPr="001E7E81">
              <w:rPr>
                <w:rFonts w:ascii="Century Gothic" w:hAnsi="Century Gothic"/>
                <w:sz w:val="22"/>
                <w:szCs w:val="22"/>
              </w:rPr>
              <w:t>Marta Gisele Foroni</w:t>
            </w:r>
          </w:p>
          <w:p w14:paraId="6602A41B" w14:textId="77777777" w:rsidR="001E7E81" w:rsidRPr="001E7E81" w:rsidRDefault="001E7E81" w:rsidP="002B7A80">
            <w:pPr>
              <w:pStyle w:val="Recuodecorpodetexto"/>
              <w:ind w:firstLine="0"/>
              <w:rPr>
                <w:rFonts w:ascii="Century Gothic" w:hAnsi="Century Gothic"/>
                <w:sz w:val="22"/>
                <w:szCs w:val="22"/>
              </w:rPr>
            </w:pPr>
            <w:r w:rsidRPr="001E7E81">
              <w:rPr>
                <w:rFonts w:ascii="Century Gothic" w:hAnsi="Century Gothic"/>
                <w:sz w:val="22"/>
                <w:szCs w:val="22"/>
              </w:rPr>
              <w:t>CPF 395.223.048-52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0E5E7FF2" w14:textId="77777777" w:rsidR="001E7E81" w:rsidRPr="001E7E81" w:rsidRDefault="001E7E81" w:rsidP="002B7A80">
            <w:pPr>
              <w:pStyle w:val="Recuodecorpodetexto"/>
              <w:ind w:firstLine="0"/>
              <w:jc w:val="left"/>
              <w:rPr>
                <w:rFonts w:ascii="Century Gothic" w:hAnsi="Century Gothic"/>
                <w:sz w:val="22"/>
                <w:szCs w:val="22"/>
              </w:rPr>
            </w:pPr>
            <w:r w:rsidRPr="001E7E81">
              <w:rPr>
                <w:rFonts w:ascii="Century Gothic" w:hAnsi="Century Gothic"/>
                <w:sz w:val="22"/>
                <w:szCs w:val="22"/>
              </w:rPr>
              <w:t>Agente Vistor Sanitário/Agente Fiscal de Saúde</w:t>
            </w:r>
          </w:p>
        </w:tc>
      </w:tr>
    </w:tbl>
    <w:p w14:paraId="33F0D66F" w14:textId="74078C8B" w:rsidR="001E7E81" w:rsidRPr="001E7E81" w:rsidRDefault="001E7E81" w:rsidP="001E7E81">
      <w:pPr>
        <w:spacing w:before="120"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1E7E81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1E7E81">
        <w:rPr>
          <w:rFonts w:ascii="Century Gothic" w:hAnsi="Century Gothic" w:cs="Arial"/>
          <w:sz w:val="22"/>
          <w:szCs w:val="22"/>
        </w:rPr>
        <w:t>- Esta Portaria entrará em vigor na data de sua publicação, revogando a Portaria de n.º 13.</w:t>
      </w:r>
      <w:r w:rsidR="00930945">
        <w:rPr>
          <w:rFonts w:ascii="Century Gothic" w:hAnsi="Century Gothic" w:cs="Arial"/>
          <w:sz w:val="22"/>
          <w:szCs w:val="22"/>
        </w:rPr>
        <w:t>225</w:t>
      </w:r>
      <w:r w:rsidRPr="001E7E81">
        <w:rPr>
          <w:rFonts w:ascii="Century Gothic" w:hAnsi="Century Gothic" w:cs="Arial"/>
          <w:sz w:val="22"/>
          <w:szCs w:val="22"/>
        </w:rPr>
        <w:t xml:space="preserve">, de </w:t>
      </w:r>
      <w:r w:rsidR="00930945">
        <w:rPr>
          <w:rFonts w:ascii="Century Gothic" w:hAnsi="Century Gothic" w:cs="Arial"/>
          <w:sz w:val="22"/>
          <w:szCs w:val="22"/>
        </w:rPr>
        <w:t>03 de agosto</w:t>
      </w:r>
      <w:r w:rsidRPr="001E7E81">
        <w:rPr>
          <w:rFonts w:ascii="Century Gothic" w:hAnsi="Century Gothic" w:cs="Arial"/>
          <w:sz w:val="22"/>
          <w:szCs w:val="22"/>
        </w:rPr>
        <w:t xml:space="preserve"> de 2021.</w:t>
      </w:r>
    </w:p>
    <w:p w14:paraId="0CDCD27D" w14:textId="4698552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86EAD">
        <w:rPr>
          <w:rFonts w:ascii="Century Gothic" w:hAnsi="Century Gothic" w:cs="Arial"/>
          <w:sz w:val="22"/>
          <w:szCs w:val="22"/>
        </w:rPr>
        <w:t xml:space="preserve">17 de </w:t>
      </w:r>
      <w:r w:rsidR="00D45063">
        <w:rPr>
          <w:rFonts w:ascii="Century Gothic" w:hAnsi="Century Gothic" w:cs="Arial"/>
          <w:sz w:val="22"/>
          <w:szCs w:val="22"/>
        </w:rPr>
        <w:t>novembro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1C47232D" w:rsidR="005C2D39" w:rsidRDefault="00EE7C04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EE7C04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A04BF9D" w:rsidR="005C2D39" w:rsidRDefault="00EE7C04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4B4A48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45063">
      <w:rPr>
        <w:rFonts w:ascii="Century Gothic" w:hAnsi="Century Gothic" w:cs="Arial"/>
        <w:b/>
        <w:sz w:val="22"/>
        <w:szCs w:val="22"/>
        <w:u w:val="single"/>
      </w:rPr>
      <w:t>92</w:t>
    </w:r>
    <w:r w:rsidR="00930945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86EAD">
      <w:rPr>
        <w:rFonts w:ascii="Century Gothic" w:hAnsi="Century Gothic" w:cs="Arial"/>
        <w:b/>
        <w:sz w:val="22"/>
        <w:szCs w:val="22"/>
        <w:u w:val="single"/>
      </w:rPr>
      <w:t xml:space="preserve">17 DE </w:t>
    </w:r>
    <w:r w:rsidR="00D45063">
      <w:rPr>
        <w:rFonts w:ascii="Century Gothic" w:hAnsi="Century Gothic" w:cs="Arial"/>
        <w:b/>
        <w:sz w:val="22"/>
        <w:szCs w:val="22"/>
        <w:u w:val="single"/>
      </w:rPr>
      <w:t>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1849503">
    <w:abstractNumId w:val="9"/>
  </w:num>
  <w:num w:numId="2" w16cid:durableId="43917769">
    <w:abstractNumId w:val="7"/>
  </w:num>
  <w:num w:numId="3" w16cid:durableId="120005125">
    <w:abstractNumId w:val="6"/>
  </w:num>
  <w:num w:numId="4" w16cid:durableId="481048739">
    <w:abstractNumId w:val="5"/>
  </w:num>
  <w:num w:numId="5" w16cid:durableId="418868836">
    <w:abstractNumId w:val="4"/>
  </w:num>
  <w:num w:numId="6" w16cid:durableId="590166024">
    <w:abstractNumId w:val="8"/>
  </w:num>
  <w:num w:numId="7" w16cid:durableId="860435019">
    <w:abstractNumId w:val="3"/>
  </w:num>
  <w:num w:numId="8" w16cid:durableId="1380203613">
    <w:abstractNumId w:val="2"/>
  </w:num>
  <w:num w:numId="9" w16cid:durableId="1497838178">
    <w:abstractNumId w:val="1"/>
  </w:num>
  <w:num w:numId="10" w16cid:durableId="821501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E7E81"/>
    <w:rsid w:val="00213EAB"/>
    <w:rsid w:val="002155C5"/>
    <w:rsid w:val="00215D1D"/>
    <w:rsid w:val="002812CE"/>
    <w:rsid w:val="00284AAA"/>
    <w:rsid w:val="002B1B71"/>
    <w:rsid w:val="002C3D4F"/>
    <w:rsid w:val="002D7F70"/>
    <w:rsid w:val="002E071E"/>
    <w:rsid w:val="002E1A5A"/>
    <w:rsid w:val="00312210"/>
    <w:rsid w:val="00353D6B"/>
    <w:rsid w:val="00361777"/>
    <w:rsid w:val="00361FC2"/>
    <w:rsid w:val="003632CC"/>
    <w:rsid w:val="003637CC"/>
    <w:rsid w:val="00395D51"/>
    <w:rsid w:val="003D4BB5"/>
    <w:rsid w:val="003F0821"/>
    <w:rsid w:val="003F7C02"/>
    <w:rsid w:val="004036FA"/>
    <w:rsid w:val="004071C0"/>
    <w:rsid w:val="00413B1A"/>
    <w:rsid w:val="00462B54"/>
    <w:rsid w:val="00493FB7"/>
    <w:rsid w:val="004C595E"/>
    <w:rsid w:val="00521D6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5223"/>
    <w:rsid w:val="007C4A68"/>
    <w:rsid w:val="007C4E0A"/>
    <w:rsid w:val="007E0D6E"/>
    <w:rsid w:val="007E3A99"/>
    <w:rsid w:val="00816204"/>
    <w:rsid w:val="008658F6"/>
    <w:rsid w:val="008945AC"/>
    <w:rsid w:val="008E1301"/>
    <w:rsid w:val="008F7883"/>
    <w:rsid w:val="00930945"/>
    <w:rsid w:val="009439AA"/>
    <w:rsid w:val="00974652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0C58"/>
    <w:rsid w:val="00C55654"/>
    <w:rsid w:val="00C704C2"/>
    <w:rsid w:val="00C86EAD"/>
    <w:rsid w:val="00C91A18"/>
    <w:rsid w:val="00CE2CAB"/>
    <w:rsid w:val="00D45063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3294"/>
    <w:rsid w:val="00EE7C04"/>
    <w:rsid w:val="00F17B8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1E7E81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1E7E81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160</Words>
  <Characters>938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2022-11-17T18:51:00Z</dcterms:created>
  <dcterms:modified xsi:type="dcterms:W3CDTF">2022-11-17T18:53:00Z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