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B8FF8C" w14:textId="27F97CC8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02FB39DE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0394E45D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1A2A55">
        <w:rPr>
          <w:rFonts w:ascii="Century Gothic" w:hAnsi="Century Gothic" w:cs="Arial"/>
          <w:sz w:val="22"/>
          <w:szCs w:val="22"/>
        </w:rPr>
        <w:t>Diego Roberto de Carvalho,</w:t>
      </w:r>
      <w:r w:rsidRPr="00DC4288">
        <w:rPr>
          <w:rFonts w:ascii="Century Gothic" w:hAnsi="Century Gothic" w:cs="Arial"/>
          <w:sz w:val="22"/>
          <w:szCs w:val="22"/>
        </w:rPr>
        <w:t xml:space="preserve"> aprovad</w:t>
      </w:r>
      <w:r w:rsidR="008864DF">
        <w:rPr>
          <w:rFonts w:ascii="Century Gothic" w:hAnsi="Century Gothic" w:cs="Arial"/>
          <w:sz w:val="22"/>
          <w:szCs w:val="22"/>
        </w:rPr>
        <w:t>o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1A2A55">
        <w:rPr>
          <w:rFonts w:ascii="Century Gothic" w:hAnsi="Century Gothic" w:cs="Arial"/>
          <w:sz w:val="22"/>
          <w:szCs w:val="22"/>
        </w:rPr>
        <w:t>3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8864D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B57287">
        <w:rPr>
          <w:rFonts w:ascii="Century Gothic" w:hAnsi="Century Gothic" w:cs="Arial"/>
          <w:sz w:val="22"/>
          <w:szCs w:val="22"/>
        </w:rPr>
        <w:t>1</w:t>
      </w:r>
      <w:r w:rsidR="001A2A55">
        <w:rPr>
          <w:rFonts w:ascii="Century Gothic" w:hAnsi="Century Gothic" w:cs="Arial"/>
          <w:sz w:val="22"/>
          <w:szCs w:val="22"/>
        </w:rPr>
        <w:t>34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8864DF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A90D63">
        <w:rPr>
          <w:rFonts w:ascii="Century Gothic" w:hAnsi="Century Gothic" w:cs="Arial"/>
          <w:sz w:val="22"/>
          <w:szCs w:val="22"/>
        </w:rPr>
        <w:t>Soldador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1A2A55">
        <w:rPr>
          <w:rFonts w:ascii="Century Gothic" w:hAnsi="Century Gothic" w:cs="Arial"/>
          <w:sz w:val="22"/>
          <w:szCs w:val="22"/>
        </w:rPr>
        <w:t>897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FD67CE">
        <w:rPr>
          <w:rFonts w:ascii="Century Gothic" w:hAnsi="Century Gothic" w:cs="Arial"/>
          <w:sz w:val="22"/>
          <w:szCs w:val="22"/>
        </w:rPr>
        <w:t xml:space="preserve">03 de </w:t>
      </w:r>
      <w:r w:rsidR="001A2A55">
        <w:rPr>
          <w:rFonts w:ascii="Century Gothic" w:hAnsi="Century Gothic" w:cs="Arial"/>
          <w:sz w:val="22"/>
          <w:szCs w:val="22"/>
        </w:rPr>
        <w:t>novembro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4BBD189B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1A2A55">
        <w:rPr>
          <w:rFonts w:ascii="Century Gothic" w:hAnsi="Century Gothic" w:cs="Arial"/>
          <w:sz w:val="22"/>
          <w:szCs w:val="22"/>
        </w:rPr>
        <w:t xml:space="preserve">06 </w:t>
      </w:r>
      <w:r w:rsidR="00A90D63">
        <w:rPr>
          <w:rFonts w:ascii="Century Gothic" w:hAnsi="Century Gothic" w:cs="Arial"/>
          <w:sz w:val="22"/>
          <w:szCs w:val="22"/>
        </w:rPr>
        <w:t xml:space="preserve">de </w:t>
      </w:r>
      <w:r w:rsidR="001A2A55">
        <w:rPr>
          <w:rFonts w:ascii="Century Gothic" w:hAnsi="Century Gothic" w:cs="Arial"/>
          <w:sz w:val="22"/>
          <w:szCs w:val="22"/>
        </w:rPr>
        <w:t>dezembro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4A1D41B" w:rsidR="005A6B5C" w:rsidRPr="0008027E" w:rsidRDefault="00DD02C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Elder Guimarães de Jesus</w:t>
      </w:r>
      <w:bookmarkStart w:id="1" w:name="_GoBack"/>
      <w:bookmarkEnd w:id="1"/>
    </w:p>
    <w:p w14:paraId="30168B99" w14:textId="606D22EE" w:rsidR="005A6B5C" w:rsidRPr="00ED56A2" w:rsidRDefault="00C6246A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 A</w:t>
      </w:r>
      <w:r w:rsidR="005A6B5C" w:rsidRPr="0008027E">
        <w:rPr>
          <w:rFonts w:ascii="Century Gothic" w:hAnsi="Century Gothic" w:cs="Arial"/>
          <w:sz w:val="22"/>
          <w:szCs w:val="22"/>
        </w:rPr>
        <w:t>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F9A6F25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A2A55">
      <w:rPr>
        <w:rFonts w:ascii="Century Gothic" w:hAnsi="Century Gothic" w:cs="Arial"/>
        <w:b/>
        <w:sz w:val="22"/>
        <w:szCs w:val="22"/>
        <w:u w:val="single"/>
      </w:rPr>
      <w:t>956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A90D63">
      <w:rPr>
        <w:rFonts w:ascii="Century Gothic" w:hAnsi="Century Gothic" w:cs="Arial"/>
        <w:b/>
        <w:sz w:val="22"/>
        <w:szCs w:val="22"/>
        <w:u w:val="single"/>
      </w:rPr>
      <w:t>0</w:t>
    </w:r>
    <w:r w:rsidR="001A2A55">
      <w:rPr>
        <w:rFonts w:ascii="Century Gothic" w:hAnsi="Century Gothic" w:cs="Arial"/>
        <w:b/>
        <w:sz w:val="22"/>
        <w:szCs w:val="22"/>
        <w:u w:val="single"/>
      </w:rPr>
      <w:t>6</w:t>
    </w:r>
    <w:r w:rsidR="00A90D63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1A2A55">
      <w:rPr>
        <w:rFonts w:ascii="Century Gothic" w:hAnsi="Century Gothic" w:cs="Arial"/>
        <w:b/>
        <w:sz w:val="22"/>
        <w:szCs w:val="22"/>
        <w:u w:val="single"/>
      </w:rPr>
      <w:t>DEZEMBRO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045F2"/>
    <w:rsid w:val="00066E19"/>
    <w:rsid w:val="000B4BF8"/>
    <w:rsid w:val="000D75DD"/>
    <w:rsid w:val="000F2898"/>
    <w:rsid w:val="000F75E5"/>
    <w:rsid w:val="00114B45"/>
    <w:rsid w:val="00115663"/>
    <w:rsid w:val="0013037E"/>
    <w:rsid w:val="00191BA5"/>
    <w:rsid w:val="001A2A55"/>
    <w:rsid w:val="001C7A52"/>
    <w:rsid w:val="001D719A"/>
    <w:rsid w:val="001E240D"/>
    <w:rsid w:val="00213EAB"/>
    <w:rsid w:val="00215D1D"/>
    <w:rsid w:val="00251101"/>
    <w:rsid w:val="00257BDE"/>
    <w:rsid w:val="0027116A"/>
    <w:rsid w:val="002812CE"/>
    <w:rsid w:val="00284AAA"/>
    <w:rsid w:val="002B0D7F"/>
    <w:rsid w:val="002D7F70"/>
    <w:rsid w:val="002E071E"/>
    <w:rsid w:val="002E1A5A"/>
    <w:rsid w:val="002E1E98"/>
    <w:rsid w:val="00302918"/>
    <w:rsid w:val="00312210"/>
    <w:rsid w:val="00361777"/>
    <w:rsid w:val="00361FC2"/>
    <w:rsid w:val="003632CC"/>
    <w:rsid w:val="003637CC"/>
    <w:rsid w:val="003F0821"/>
    <w:rsid w:val="003F7C02"/>
    <w:rsid w:val="004036FA"/>
    <w:rsid w:val="00404FB6"/>
    <w:rsid w:val="004137E9"/>
    <w:rsid w:val="00413B1A"/>
    <w:rsid w:val="00424E62"/>
    <w:rsid w:val="00462B54"/>
    <w:rsid w:val="004C54AA"/>
    <w:rsid w:val="004C595E"/>
    <w:rsid w:val="00535A9A"/>
    <w:rsid w:val="00576382"/>
    <w:rsid w:val="005A6B5C"/>
    <w:rsid w:val="005B231D"/>
    <w:rsid w:val="005E47DF"/>
    <w:rsid w:val="005F1D84"/>
    <w:rsid w:val="005F1F82"/>
    <w:rsid w:val="00601977"/>
    <w:rsid w:val="00620729"/>
    <w:rsid w:val="00620AF2"/>
    <w:rsid w:val="00630F76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174E9"/>
    <w:rsid w:val="008633B1"/>
    <w:rsid w:val="008658F6"/>
    <w:rsid w:val="008864DF"/>
    <w:rsid w:val="008945AC"/>
    <w:rsid w:val="008D0BF1"/>
    <w:rsid w:val="008D5E72"/>
    <w:rsid w:val="008E12C0"/>
    <w:rsid w:val="009439AA"/>
    <w:rsid w:val="0096529F"/>
    <w:rsid w:val="00A45E55"/>
    <w:rsid w:val="00A90D63"/>
    <w:rsid w:val="00AB7145"/>
    <w:rsid w:val="00AF6E02"/>
    <w:rsid w:val="00B22EC4"/>
    <w:rsid w:val="00B54EAE"/>
    <w:rsid w:val="00B552FE"/>
    <w:rsid w:val="00B57287"/>
    <w:rsid w:val="00B63B69"/>
    <w:rsid w:val="00B72B08"/>
    <w:rsid w:val="00B94983"/>
    <w:rsid w:val="00BA1532"/>
    <w:rsid w:val="00BA5A05"/>
    <w:rsid w:val="00BC06ED"/>
    <w:rsid w:val="00BE45E5"/>
    <w:rsid w:val="00C37CB7"/>
    <w:rsid w:val="00C55654"/>
    <w:rsid w:val="00C622CF"/>
    <w:rsid w:val="00C6246A"/>
    <w:rsid w:val="00C704C2"/>
    <w:rsid w:val="00C70B9C"/>
    <w:rsid w:val="00CE14BD"/>
    <w:rsid w:val="00CE2CAB"/>
    <w:rsid w:val="00D020B0"/>
    <w:rsid w:val="00D904CD"/>
    <w:rsid w:val="00DC68FA"/>
    <w:rsid w:val="00DD02CC"/>
    <w:rsid w:val="00DE3E34"/>
    <w:rsid w:val="00E041D6"/>
    <w:rsid w:val="00E32718"/>
    <w:rsid w:val="00E40085"/>
    <w:rsid w:val="00E41E54"/>
    <w:rsid w:val="00E71405"/>
    <w:rsid w:val="00E802A8"/>
    <w:rsid w:val="00E945F0"/>
    <w:rsid w:val="00ED7B8A"/>
    <w:rsid w:val="00EE270A"/>
    <w:rsid w:val="00F321C8"/>
    <w:rsid w:val="00F83039"/>
    <w:rsid w:val="00F84EEC"/>
    <w:rsid w:val="00F87567"/>
    <w:rsid w:val="00FA5F92"/>
    <w:rsid w:val="00FD67CE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7F48AB-E67B-4A30-A02F-499F256C3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10</TotalTime>
  <Pages>1</Pages>
  <Words>133</Words>
  <Characters>686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Elder</cp:lastModifiedBy>
  <cp:revision>3</cp:revision>
  <cp:lastPrinted>2022-12-06T13:04:00Z</cp:lastPrinted>
  <dcterms:created xsi:type="dcterms:W3CDTF">2022-12-06T12:47:00Z</dcterms:created>
  <dcterms:modified xsi:type="dcterms:W3CDTF">2022-12-06T13:04:00Z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