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738DCE4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62DC4085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321C8">
        <w:rPr>
          <w:rFonts w:ascii="Century Gothic" w:hAnsi="Century Gothic" w:cs="Arial"/>
          <w:sz w:val="22"/>
          <w:szCs w:val="22"/>
        </w:rPr>
        <w:t>Sheila Viana Machado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F321C8">
        <w:rPr>
          <w:rFonts w:ascii="Century Gothic" w:hAnsi="Century Gothic" w:cs="Arial"/>
          <w:sz w:val="22"/>
          <w:szCs w:val="22"/>
        </w:rPr>
        <w:t>10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ED7B8A">
        <w:rPr>
          <w:rFonts w:ascii="Century Gothic" w:hAnsi="Century Gothic" w:cs="Arial"/>
          <w:sz w:val="22"/>
          <w:szCs w:val="22"/>
        </w:rPr>
        <w:t>04</w:t>
      </w:r>
      <w:r w:rsidR="00F321C8">
        <w:rPr>
          <w:rFonts w:ascii="Century Gothic" w:hAnsi="Century Gothic" w:cs="Arial"/>
          <w:sz w:val="22"/>
          <w:szCs w:val="22"/>
        </w:rPr>
        <w:t>8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Enfermeiro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321C8">
        <w:rPr>
          <w:rFonts w:ascii="Century Gothic" w:hAnsi="Century Gothic" w:cs="Arial"/>
          <w:sz w:val="22"/>
          <w:szCs w:val="22"/>
        </w:rPr>
        <w:t>418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321C8">
        <w:rPr>
          <w:rFonts w:ascii="Century Gothic" w:hAnsi="Century Gothic" w:cs="Arial"/>
          <w:sz w:val="22"/>
          <w:szCs w:val="22"/>
        </w:rPr>
        <w:t>08 de fevereiro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369A186A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>
        <w:rPr>
          <w:rFonts w:ascii="Century Gothic" w:hAnsi="Century Gothic" w:cs="Arial"/>
          <w:sz w:val="22"/>
          <w:szCs w:val="22"/>
        </w:rPr>
        <w:t>0</w:t>
      </w:r>
      <w:r w:rsidR="008E12C0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 de janeiro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043A9547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567D6636" w14:textId="77777777" w:rsidR="005A6B5C" w:rsidRPr="00ED56A2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3C6FFE8" w14:textId="77777777" w:rsidR="005A6B5C" w:rsidRPr="00ED56A2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80F6BF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E12C0">
      <w:rPr>
        <w:rFonts w:ascii="Century Gothic" w:hAnsi="Century Gothic" w:cs="Arial"/>
        <w:b/>
        <w:sz w:val="22"/>
        <w:szCs w:val="22"/>
        <w:u w:val="single"/>
      </w:rPr>
      <w:t>4</w:t>
    </w:r>
    <w:r w:rsidR="00F321C8">
      <w:rPr>
        <w:rFonts w:ascii="Century Gothic" w:hAnsi="Century Gothic" w:cs="Arial"/>
        <w:b/>
        <w:sz w:val="22"/>
        <w:szCs w:val="22"/>
        <w:u w:val="single"/>
      </w:rPr>
      <w:t>57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21C8">
      <w:rPr>
        <w:rFonts w:ascii="Century Gothic" w:hAnsi="Century Gothic" w:cs="Arial"/>
        <w:b/>
        <w:sz w:val="22"/>
        <w:szCs w:val="22"/>
        <w:u w:val="single"/>
      </w:rPr>
      <w:t>11 DE MARÇO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6657"/>
    <w:rsid w:val="007C4A68"/>
    <w:rsid w:val="007E0D6E"/>
    <w:rsid w:val="007E3A99"/>
    <w:rsid w:val="008658F6"/>
    <w:rsid w:val="008945AC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A5A05"/>
    <w:rsid w:val="00BC06ED"/>
    <w:rsid w:val="00BE45E5"/>
    <w:rsid w:val="00C55654"/>
    <w:rsid w:val="00C704C2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131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2022-03-11T16:06:00Z</dcterms:created>
  <dcterms:modified xsi:type="dcterms:W3CDTF">2022-03-11T16:08:00Z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