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44A0C545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30523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75E83631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305238">
        <w:rPr>
          <w:rFonts w:ascii="Century Gothic" w:hAnsi="Century Gothic" w:cs="Arial"/>
          <w:sz w:val="22"/>
          <w:szCs w:val="22"/>
        </w:rPr>
        <w:t>Tempo de Contribuição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30523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305238">
        <w:rPr>
          <w:rFonts w:ascii="Century Gothic" w:hAnsi="Century Gothic" w:cs="Arial"/>
          <w:sz w:val="22"/>
          <w:szCs w:val="22"/>
        </w:rPr>
        <w:t>Luiza de Fátima Camargo da Silva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305238">
        <w:rPr>
          <w:rFonts w:ascii="Century Gothic" w:hAnsi="Century Gothic" w:cs="Arial"/>
          <w:sz w:val="22"/>
          <w:szCs w:val="22"/>
        </w:rPr>
        <w:t>2134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305238">
        <w:rPr>
          <w:rFonts w:ascii="Century Gothic" w:hAnsi="Century Gothic" w:cs="Arial"/>
          <w:sz w:val="22"/>
          <w:szCs w:val="22"/>
        </w:rPr>
        <w:t>19.318.674-3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305238">
        <w:rPr>
          <w:rFonts w:ascii="Century Gothic" w:hAnsi="Century Gothic" w:cs="Arial"/>
          <w:sz w:val="22"/>
          <w:szCs w:val="22"/>
        </w:rPr>
        <w:t>303.576.338-06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305238">
        <w:rPr>
          <w:rFonts w:ascii="Century Gothic" w:hAnsi="Century Gothic" w:cs="Arial"/>
          <w:sz w:val="22"/>
          <w:szCs w:val="22"/>
        </w:rPr>
        <w:t>17064034024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305238">
        <w:rPr>
          <w:rFonts w:ascii="Century Gothic" w:hAnsi="Century Gothic" w:cs="Arial"/>
          <w:sz w:val="22"/>
          <w:szCs w:val="22"/>
        </w:rPr>
        <w:t>AUXILIAR DE ENFERMAGEM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305238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, Nível A</w:t>
      </w:r>
      <w:r w:rsidR="00305238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305238">
        <w:rPr>
          <w:rFonts w:ascii="Century Gothic" w:hAnsi="Century Gothic" w:cs="Arial"/>
          <w:sz w:val="22"/>
          <w:szCs w:val="22"/>
        </w:rPr>
        <w:t>IV</w:t>
      </w:r>
      <w:r w:rsidR="00041D9F">
        <w:rPr>
          <w:rFonts w:ascii="Century Gothic" w:hAnsi="Century Gothic" w:cs="Arial"/>
          <w:sz w:val="22"/>
          <w:szCs w:val="22"/>
        </w:rPr>
        <w:t xml:space="preserve"> </w:t>
      </w:r>
      <w:r w:rsidR="00305238">
        <w:rPr>
          <w:rFonts w:ascii="Century Gothic" w:hAnsi="Century Gothic" w:cs="Arial"/>
          <w:sz w:val="22"/>
          <w:szCs w:val="22"/>
        </w:rPr>
        <w:t>18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7BC1B209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305238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247F7B98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4154F">
        <w:rPr>
          <w:rFonts w:ascii="Century Gothic" w:hAnsi="Century Gothic" w:cs="Arial"/>
          <w:sz w:val="22"/>
          <w:szCs w:val="22"/>
        </w:rPr>
        <w:t>01 de abril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C109E9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305238">
      <w:rPr>
        <w:rFonts w:ascii="Century Gothic" w:hAnsi="Century Gothic" w:cs="Arial"/>
        <w:b/>
        <w:sz w:val="22"/>
        <w:szCs w:val="22"/>
        <w:u w:val="single"/>
      </w:rPr>
      <w:t>90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4154F">
      <w:rPr>
        <w:rFonts w:ascii="Century Gothic" w:hAnsi="Century Gothic" w:cs="Arial"/>
        <w:b/>
        <w:sz w:val="22"/>
        <w:szCs w:val="22"/>
        <w:u w:val="single"/>
      </w:rPr>
      <w:t>01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E5405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167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2022-04-01T10:12:00Z</dcterms:created>
  <dcterms:modified xsi:type="dcterms:W3CDTF">2022-04-01T10:14:00Z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