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1EC8479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57287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1E893FE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6FC6B813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0D0681">
        <w:rPr>
          <w:rFonts w:ascii="Century Gothic" w:hAnsi="Century Gothic" w:cs="Arial"/>
          <w:sz w:val="22"/>
          <w:szCs w:val="22"/>
        </w:rPr>
        <w:t>Ariele Aparecida Justino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B57287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27116A">
        <w:rPr>
          <w:rFonts w:ascii="Century Gothic" w:hAnsi="Century Gothic" w:cs="Arial"/>
          <w:sz w:val="22"/>
          <w:szCs w:val="22"/>
        </w:rPr>
        <w:t>1</w:t>
      </w:r>
      <w:r w:rsidR="000D0681">
        <w:rPr>
          <w:rFonts w:ascii="Century Gothic" w:hAnsi="Century Gothic" w:cs="Arial"/>
          <w:sz w:val="22"/>
          <w:szCs w:val="22"/>
        </w:rPr>
        <w:t>8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B5728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B57287">
        <w:rPr>
          <w:rFonts w:ascii="Century Gothic" w:hAnsi="Century Gothic" w:cs="Arial"/>
          <w:sz w:val="22"/>
          <w:szCs w:val="22"/>
        </w:rPr>
        <w:t>1</w:t>
      </w:r>
      <w:r w:rsidR="000D0681">
        <w:rPr>
          <w:rFonts w:ascii="Century Gothic" w:hAnsi="Century Gothic" w:cs="Arial"/>
          <w:sz w:val="22"/>
          <w:szCs w:val="22"/>
        </w:rPr>
        <w:t>21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B57287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0D0681">
        <w:rPr>
          <w:rFonts w:ascii="Century Gothic" w:hAnsi="Century Gothic" w:cs="Arial"/>
          <w:sz w:val="22"/>
          <w:szCs w:val="22"/>
        </w:rPr>
        <w:t>830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0D0681">
        <w:rPr>
          <w:rFonts w:ascii="Century Gothic" w:hAnsi="Century Gothic" w:cs="Arial"/>
          <w:sz w:val="22"/>
          <w:szCs w:val="22"/>
        </w:rPr>
        <w:t>29 de setembro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694E71A6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D0681">
        <w:rPr>
          <w:rFonts w:ascii="Century Gothic" w:hAnsi="Century Gothic" w:cs="Arial"/>
          <w:sz w:val="22"/>
          <w:szCs w:val="22"/>
        </w:rPr>
        <w:t>31</w:t>
      </w:r>
      <w:r w:rsidR="00F3193A">
        <w:rPr>
          <w:rFonts w:ascii="Century Gothic" w:hAnsi="Century Gothic" w:cs="Arial"/>
          <w:sz w:val="22"/>
          <w:szCs w:val="22"/>
        </w:rPr>
        <w:t xml:space="preserve">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55CD26AE" w:rsidR="005A6B5C" w:rsidRPr="0008027E" w:rsidRDefault="00C6246A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6246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713B85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57287">
      <w:rPr>
        <w:rFonts w:ascii="Century Gothic" w:hAnsi="Century Gothic" w:cs="Arial"/>
        <w:b/>
        <w:sz w:val="22"/>
        <w:szCs w:val="22"/>
        <w:u w:val="single"/>
      </w:rPr>
      <w:t>8</w:t>
    </w:r>
    <w:r w:rsidR="000D0681">
      <w:rPr>
        <w:rFonts w:ascii="Century Gothic" w:hAnsi="Century Gothic" w:cs="Arial"/>
        <w:b/>
        <w:sz w:val="22"/>
        <w:szCs w:val="22"/>
        <w:u w:val="single"/>
      </w:rPr>
      <w:t>87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D0681">
      <w:rPr>
        <w:rFonts w:ascii="Century Gothic" w:hAnsi="Century Gothic" w:cs="Arial"/>
        <w:b/>
        <w:sz w:val="22"/>
        <w:szCs w:val="22"/>
        <w:u w:val="single"/>
      </w:rPr>
      <w:t>31</w:t>
    </w:r>
    <w:r w:rsidR="00F3193A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D0681"/>
    <w:rsid w:val="000D75DD"/>
    <w:rsid w:val="000F2898"/>
    <w:rsid w:val="000F75E5"/>
    <w:rsid w:val="00114B45"/>
    <w:rsid w:val="00115663"/>
    <w:rsid w:val="001241CD"/>
    <w:rsid w:val="0013037E"/>
    <w:rsid w:val="00191BA5"/>
    <w:rsid w:val="001C7A52"/>
    <w:rsid w:val="001D719A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4AA"/>
    <w:rsid w:val="004C595E"/>
    <w:rsid w:val="00535A9A"/>
    <w:rsid w:val="00556ACC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57287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193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2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135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2022-10-31T14:43:00Z</dcterms:created>
  <dcterms:modified xsi:type="dcterms:W3CDTF">2022-10-31T14:44:00Z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