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33BED62B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478C797F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2BB6578C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6F313A">
        <w:rPr>
          <w:rFonts w:ascii="Century Gothic" w:hAnsi="Century Gothic" w:cs="Arial"/>
          <w:sz w:val="22"/>
          <w:szCs w:val="22"/>
        </w:rPr>
        <w:t>Bruno Amelio Tavares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61661E">
        <w:rPr>
          <w:rFonts w:ascii="Century Gothic" w:hAnsi="Century Gothic" w:cs="Arial"/>
          <w:sz w:val="22"/>
          <w:szCs w:val="22"/>
        </w:rPr>
        <w:t>o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6F313A">
        <w:rPr>
          <w:rFonts w:ascii="Century Gothic" w:hAnsi="Century Gothic" w:cs="Arial"/>
          <w:sz w:val="22"/>
          <w:szCs w:val="22"/>
        </w:rPr>
        <w:t>8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56754C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56754C">
        <w:rPr>
          <w:rFonts w:ascii="Century Gothic" w:hAnsi="Century Gothic" w:cs="Arial"/>
          <w:sz w:val="22"/>
          <w:szCs w:val="22"/>
        </w:rPr>
        <w:t>1</w:t>
      </w:r>
      <w:r w:rsidR="006F313A">
        <w:rPr>
          <w:rFonts w:ascii="Century Gothic" w:hAnsi="Century Gothic" w:cs="Arial"/>
          <w:sz w:val="22"/>
          <w:szCs w:val="22"/>
        </w:rPr>
        <w:t>29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EE2546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EE2546">
        <w:rPr>
          <w:rFonts w:ascii="Century Gothic" w:hAnsi="Century Gothic" w:cs="Arial"/>
          <w:sz w:val="22"/>
          <w:szCs w:val="22"/>
        </w:rPr>
        <w:t>Controlador Geral do Município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6F313A">
        <w:rPr>
          <w:rFonts w:ascii="Century Gothic" w:hAnsi="Century Gothic" w:cs="Arial"/>
          <w:sz w:val="22"/>
          <w:szCs w:val="22"/>
        </w:rPr>
        <w:t>871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6F313A">
        <w:rPr>
          <w:rFonts w:ascii="Century Gothic" w:hAnsi="Century Gothic" w:cs="Arial"/>
          <w:sz w:val="22"/>
          <w:szCs w:val="22"/>
        </w:rPr>
        <w:t>17 de outubro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29572634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56754C">
        <w:rPr>
          <w:rFonts w:ascii="Century Gothic" w:hAnsi="Century Gothic" w:cs="Arial"/>
          <w:sz w:val="22"/>
          <w:szCs w:val="22"/>
        </w:rPr>
        <w:t xml:space="preserve">17 de </w:t>
      </w:r>
      <w:r w:rsidR="006F313A">
        <w:rPr>
          <w:rFonts w:ascii="Century Gothic" w:hAnsi="Century Gothic" w:cs="Arial"/>
          <w:sz w:val="22"/>
          <w:szCs w:val="22"/>
        </w:rPr>
        <w:t>novembro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0DEA767D" w:rsidR="005A6B5C" w:rsidRPr="0008027E" w:rsidRDefault="007E6887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7E688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4C324CB3" w:rsidR="005A6B5C" w:rsidRPr="00ED56A2" w:rsidRDefault="007E6887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904DF9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F313A">
      <w:rPr>
        <w:rFonts w:ascii="Century Gothic" w:hAnsi="Century Gothic" w:cs="Arial"/>
        <w:b/>
        <w:sz w:val="22"/>
        <w:szCs w:val="22"/>
        <w:u w:val="single"/>
      </w:rPr>
      <w:t>920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6754C">
      <w:rPr>
        <w:rFonts w:ascii="Century Gothic" w:hAnsi="Century Gothic" w:cs="Arial"/>
        <w:b/>
        <w:sz w:val="22"/>
        <w:szCs w:val="22"/>
        <w:u w:val="single"/>
      </w:rPr>
      <w:t xml:space="preserve">17 DE </w:t>
    </w:r>
    <w:r w:rsidR="006F313A">
      <w:rPr>
        <w:rFonts w:ascii="Century Gothic" w:hAnsi="Century Gothic" w:cs="Arial"/>
        <w:b/>
        <w:sz w:val="22"/>
        <w:szCs w:val="22"/>
        <w:u w:val="single"/>
      </w:rPr>
      <w:t>NOVEMBRO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C31B1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B1A"/>
    <w:rsid w:val="00424E62"/>
    <w:rsid w:val="00462B54"/>
    <w:rsid w:val="004C595E"/>
    <w:rsid w:val="00535A9A"/>
    <w:rsid w:val="0056754C"/>
    <w:rsid w:val="00576382"/>
    <w:rsid w:val="005A6B5C"/>
    <w:rsid w:val="005E47DF"/>
    <w:rsid w:val="005F1D84"/>
    <w:rsid w:val="005F1F82"/>
    <w:rsid w:val="00601977"/>
    <w:rsid w:val="0061661E"/>
    <w:rsid w:val="00620729"/>
    <w:rsid w:val="00620AF2"/>
    <w:rsid w:val="006700EA"/>
    <w:rsid w:val="00673242"/>
    <w:rsid w:val="00691768"/>
    <w:rsid w:val="006B01ED"/>
    <w:rsid w:val="006B646E"/>
    <w:rsid w:val="006F0367"/>
    <w:rsid w:val="006F313A"/>
    <w:rsid w:val="00717D31"/>
    <w:rsid w:val="00786657"/>
    <w:rsid w:val="007C4A68"/>
    <w:rsid w:val="007E0D6E"/>
    <w:rsid w:val="007E3A99"/>
    <w:rsid w:val="007E6887"/>
    <w:rsid w:val="008633B1"/>
    <w:rsid w:val="008658F6"/>
    <w:rsid w:val="008945AC"/>
    <w:rsid w:val="008A5425"/>
    <w:rsid w:val="008A7944"/>
    <w:rsid w:val="008D0BF1"/>
    <w:rsid w:val="008D5E72"/>
    <w:rsid w:val="008E12C0"/>
    <w:rsid w:val="009439AA"/>
    <w:rsid w:val="0096529F"/>
    <w:rsid w:val="00A45E55"/>
    <w:rsid w:val="00AB7145"/>
    <w:rsid w:val="00AF07B9"/>
    <w:rsid w:val="00AF6E02"/>
    <w:rsid w:val="00B22EC4"/>
    <w:rsid w:val="00B54EAE"/>
    <w:rsid w:val="00B552FE"/>
    <w:rsid w:val="00B63B69"/>
    <w:rsid w:val="00B72B08"/>
    <w:rsid w:val="00B94983"/>
    <w:rsid w:val="00BA5A05"/>
    <w:rsid w:val="00BC06ED"/>
    <w:rsid w:val="00BE45E5"/>
    <w:rsid w:val="00C55654"/>
    <w:rsid w:val="00C704C2"/>
    <w:rsid w:val="00CE2CAB"/>
    <w:rsid w:val="00D020B0"/>
    <w:rsid w:val="00D227E4"/>
    <w:rsid w:val="00D904CD"/>
    <w:rsid w:val="00DC68FA"/>
    <w:rsid w:val="00DE3E34"/>
    <w:rsid w:val="00E041D6"/>
    <w:rsid w:val="00E32718"/>
    <w:rsid w:val="00E40085"/>
    <w:rsid w:val="00E71405"/>
    <w:rsid w:val="00E802A8"/>
    <w:rsid w:val="00E945F0"/>
    <w:rsid w:val="00ED7B8A"/>
    <w:rsid w:val="00EE2546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137</Words>
  <Characters>711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2022-11-17T10:32:00Z</dcterms:created>
  <dcterms:modified xsi:type="dcterms:W3CDTF">2022-11-17T10:32:00Z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