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17338274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524675">
        <w:rPr>
          <w:rFonts w:ascii="Century Gothic" w:hAnsi="Century Gothic"/>
          <w:sz w:val="22"/>
          <w:szCs w:val="22"/>
        </w:rPr>
        <w:t>Jornalista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77777777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7970985D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524675">
        <w:rPr>
          <w:rFonts w:ascii="Century Gothic" w:hAnsi="Century Gothic" w:cs="Arial"/>
          <w:sz w:val="22"/>
          <w:szCs w:val="22"/>
        </w:rPr>
        <w:t>Ana Karla Batista Farias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524675">
        <w:rPr>
          <w:rFonts w:ascii="Century Gothic" w:hAnsi="Century Gothic" w:cs="Arial"/>
          <w:color w:val="000000" w:themeColor="text1"/>
          <w:sz w:val="22"/>
          <w:szCs w:val="22"/>
        </w:rPr>
        <w:t>23.060.45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524675">
        <w:rPr>
          <w:rFonts w:ascii="Century Gothic" w:hAnsi="Century Gothic" w:cs="Arial"/>
          <w:color w:val="000000" w:themeColor="text1"/>
          <w:sz w:val="22"/>
          <w:szCs w:val="22"/>
        </w:rPr>
        <w:t>592.048.241-9</w:t>
      </w:r>
      <w:r>
        <w:rPr>
          <w:rFonts w:ascii="Century Gothic" w:hAnsi="Century Gothic" w:cs="Arial"/>
          <w:sz w:val="22"/>
          <w:szCs w:val="22"/>
        </w:rPr>
        <w:t>, aprovad</w:t>
      </w:r>
      <w:r w:rsidR="00524675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524675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524675">
        <w:rPr>
          <w:rFonts w:ascii="Century Gothic" w:hAnsi="Century Gothic" w:cs="Arial"/>
          <w:sz w:val="22"/>
          <w:szCs w:val="22"/>
        </w:rPr>
        <w:t>Jornalista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2E4ECE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4F7E4BF3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675">
        <w:rPr>
          <w:rFonts w:ascii="Century Gothic" w:hAnsi="Century Gothic" w:cs="Arial"/>
          <w:sz w:val="22"/>
          <w:szCs w:val="22"/>
        </w:rPr>
        <w:t>A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675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1882DDDC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600A03">
        <w:rPr>
          <w:rFonts w:ascii="Century Gothic" w:hAnsi="Century Gothic" w:cs="Arial"/>
          <w:sz w:val="22"/>
          <w:szCs w:val="22"/>
        </w:rPr>
        <w:t>2</w:t>
      </w:r>
      <w:r w:rsidR="00A12C46">
        <w:rPr>
          <w:rFonts w:ascii="Century Gothic" w:hAnsi="Century Gothic" w:cs="Arial"/>
          <w:sz w:val="22"/>
          <w:szCs w:val="22"/>
        </w:rPr>
        <w:t>6</w:t>
      </w:r>
      <w:r w:rsidR="00600A03">
        <w:rPr>
          <w:rFonts w:ascii="Century Gothic" w:hAnsi="Century Gothic" w:cs="Arial"/>
          <w:sz w:val="22"/>
          <w:szCs w:val="22"/>
        </w:rPr>
        <w:t xml:space="preserve"> de abril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3864CC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00A03">
      <w:rPr>
        <w:rFonts w:ascii="Century Gothic" w:hAnsi="Century Gothic" w:cs="Arial"/>
        <w:b/>
        <w:sz w:val="22"/>
        <w:szCs w:val="22"/>
        <w:u w:val="single"/>
      </w:rPr>
      <w:t>5</w:t>
    </w:r>
    <w:r w:rsidR="00A12C46">
      <w:rPr>
        <w:rFonts w:ascii="Century Gothic" w:hAnsi="Century Gothic" w:cs="Arial"/>
        <w:b/>
        <w:sz w:val="22"/>
        <w:szCs w:val="22"/>
        <w:u w:val="single"/>
      </w:rPr>
      <w:t>2</w:t>
    </w:r>
    <w:r w:rsidR="00524675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00A03">
      <w:rPr>
        <w:rFonts w:ascii="Century Gothic" w:hAnsi="Century Gothic" w:cs="Arial"/>
        <w:b/>
        <w:sz w:val="22"/>
        <w:szCs w:val="22"/>
        <w:u w:val="single"/>
      </w:rPr>
      <w:t>2</w:t>
    </w:r>
    <w:r w:rsidR="00A12C46">
      <w:rPr>
        <w:rFonts w:ascii="Century Gothic" w:hAnsi="Century Gothic" w:cs="Arial"/>
        <w:b/>
        <w:sz w:val="22"/>
        <w:szCs w:val="22"/>
        <w:u w:val="single"/>
      </w:rPr>
      <w:t>6</w:t>
    </w:r>
    <w:r w:rsidR="00600A03">
      <w:rPr>
        <w:rFonts w:ascii="Century Gothic" w:hAnsi="Century Gothic" w:cs="Arial"/>
        <w:b/>
        <w:sz w:val="22"/>
        <w:szCs w:val="22"/>
        <w:u w:val="single"/>
      </w:rPr>
      <w:t xml:space="preserve"> DE ABRIL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2E4ECE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24675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04D6B"/>
    <w:rsid w:val="009439AA"/>
    <w:rsid w:val="0096064F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55654"/>
    <w:rsid w:val="00C704C2"/>
    <w:rsid w:val="00C91A18"/>
    <w:rsid w:val="00CB5101"/>
    <w:rsid w:val="00CE2CAB"/>
    <w:rsid w:val="00D52805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EF05E6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6</TotalTime>
  <Pages>1</Pages>
  <Words>173</Words>
  <Characters>854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2022-04-26T13:36:00Z</dcterms:created>
  <dcterms:modified xsi:type="dcterms:W3CDTF">2022-04-26T13:42:00Z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