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FD1A2CF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F2DAD">
        <w:rPr>
          <w:rFonts w:ascii="Century Gothic" w:hAnsi="Century Gothic"/>
          <w:sz w:val="22"/>
          <w:szCs w:val="22"/>
        </w:rPr>
        <w:t>Procurador Jurídico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2A2A2009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33408D">
        <w:rPr>
          <w:rFonts w:ascii="Century Gothic" w:hAnsi="Century Gothic" w:cs="Arial"/>
          <w:sz w:val="22"/>
          <w:szCs w:val="22"/>
        </w:rPr>
        <w:t>Eduardo da Cunha Gomes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33408D">
        <w:rPr>
          <w:rFonts w:ascii="Century Gothic" w:hAnsi="Century Gothic" w:cs="Arial"/>
          <w:sz w:val="22"/>
          <w:szCs w:val="22"/>
        </w:rPr>
        <w:t>4.633.678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aprovad</w:t>
      </w:r>
      <w:r w:rsidR="00BF2DAD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33408D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</w:t>
      </w:r>
      <w:r w:rsidR="00BF2DAD">
        <w:rPr>
          <w:rFonts w:ascii="Century Gothic" w:hAnsi="Century Gothic" w:cs="Arial"/>
          <w:sz w:val="22"/>
          <w:szCs w:val="22"/>
        </w:rPr>
        <w:t>8</w:t>
      </w:r>
      <w:r w:rsidRPr="003913F0">
        <w:rPr>
          <w:rFonts w:ascii="Century Gothic" w:hAnsi="Century Gothic" w:cs="Arial"/>
          <w:sz w:val="22"/>
          <w:szCs w:val="22"/>
        </w:rPr>
        <w:t xml:space="preserve">, homologado em </w:t>
      </w:r>
      <w:r w:rsidR="00BF2DAD">
        <w:rPr>
          <w:rFonts w:ascii="Century Gothic" w:hAnsi="Century Gothic" w:cs="Arial"/>
          <w:sz w:val="22"/>
          <w:szCs w:val="22"/>
        </w:rPr>
        <w:t>07 de novembro de 2018</w:t>
      </w:r>
      <w:r w:rsidRPr="003913F0">
        <w:rPr>
          <w:rFonts w:ascii="Century Gothic" w:hAnsi="Century Gothic" w:cs="Arial"/>
          <w:sz w:val="22"/>
          <w:szCs w:val="22"/>
        </w:rPr>
        <w:t xml:space="preserve">, para exercer o cargo de </w:t>
      </w:r>
      <w:r w:rsidR="00BF2DAD">
        <w:rPr>
          <w:rFonts w:ascii="Century Gothic" w:hAnsi="Century Gothic" w:cs="Arial"/>
          <w:sz w:val="22"/>
          <w:szCs w:val="22"/>
        </w:rPr>
        <w:t>Procurador Jurídico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 xml:space="preserve">de 31 de julho de 2018, Anexos I e VI, Tabela </w:t>
      </w:r>
      <w:r w:rsidR="00BF2DAD">
        <w:rPr>
          <w:rFonts w:ascii="Century Gothic" w:hAnsi="Century Gothic" w:cs="Arial"/>
          <w:sz w:val="22"/>
          <w:szCs w:val="22"/>
        </w:rPr>
        <w:t>8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48A0ECBF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BF2DAD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>nomead</w:t>
      </w:r>
      <w:r w:rsidR="00BF2DAD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1F594C87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33408D">
        <w:rPr>
          <w:rFonts w:ascii="Century Gothic" w:hAnsi="Century Gothic" w:cs="Arial"/>
          <w:sz w:val="22"/>
          <w:szCs w:val="22"/>
        </w:rPr>
        <w:t>2</w:t>
      </w:r>
      <w:r w:rsidR="00BF2DAD">
        <w:rPr>
          <w:rFonts w:ascii="Century Gothic" w:hAnsi="Century Gothic" w:cs="Arial"/>
          <w:sz w:val="22"/>
          <w:szCs w:val="22"/>
        </w:rPr>
        <w:t>2</w:t>
      </w:r>
      <w:r w:rsidR="00405D42">
        <w:rPr>
          <w:rFonts w:ascii="Century Gothic" w:hAnsi="Century Gothic" w:cs="Arial"/>
          <w:sz w:val="22"/>
          <w:szCs w:val="22"/>
        </w:rPr>
        <w:t xml:space="preserve"> de agosto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CB5D7F1" w:rsidR="005C2D39" w:rsidRDefault="0033408D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33408D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57443B90" w:rsidR="005C2D39" w:rsidRDefault="0033408D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5C2D39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021B42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3408D">
      <w:rPr>
        <w:rFonts w:ascii="Century Gothic" w:hAnsi="Century Gothic" w:cs="Arial"/>
        <w:b/>
        <w:sz w:val="22"/>
        <w:szCs w:val="22"/>
        <w:u w:val="single"/>
      </w:rPr>
      <w:t>721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3408D">
      <w:rPr>
        <w:rFonts w:ascii="Century Gothic" w:hAnsi="Century Gothic" w:cs="Arial"/>
        <w:b/>
        <w:sz w:val="22"/>
        <w:szCs w:val="22"/>
        <w:u w:val="single"/>
      </w:rPr>
      <w:t>22</w:t>
    </w:r>
    <w:r w:rsidR="00405D42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3408D"/>
    <w:rsid w:val="00341518"/>
    <w:rsid w:val="00361777"/>
    <w:rsid w:val="00361FC2"/>
    <w:rsid w:val="003632CC"/>
    <w:rsid w:val="003637CC"/>
    <w:rsid w:val="00370A8B"/>
    <w:rsid w:val="003C4845"/>
    <w:rsid w:val="003F0821"/>
    <w:rsid w:val="003F7C02"/>
    <w:rsid w:val="004036FA"/>
    <w:rsid w:val="00405D42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96B63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A115B"/>
    <w:rsid w:val="009F25A2"/>
    <w:rsid w:val="00A06679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BF2DAD"/>
    <w:rsid w:val="00C55654"/>
    <w:rsid w:val="00C56477"/>
    <w:rsid w:val="00C704C2"/>
    <w:rsid w:val="00C91A18"/>
    <w:rsid w:val="00C926D1"/>
    <w:rsid w:val="00CE2CAB"/>
    <w:rsid w:val="00D42FCA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183</Words>
  <Characters>876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2022-08-22T11:26:00Z</dcterms:created>
  <dcterms:modified xsi:type="dcterms:W3CDTF">2022-08-22T11:28:00Z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