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5253BC59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381322">
        <w:rPr>
          <w:rFonts w:ascii="Century Gothic" w:hAnsi="Century Gothic"/>
          <w:sz w:val="22"/>
          <w:szCs w:val="22"/>
        </w:rPr>
        <w:t>30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381322">
        <w:rPr>
          <w:rFonts w:ascii="Century Gothic" w:hAnsi="Century Gothic"/>
          <w:sz w:val="22"/>
          <w:szCs w:val="22"/>
        </w:rPr>
        <w:t>trinta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552577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381322">
        <w:rPr>
          <w:rFonts w:ascii="Century Gothic" w:hAnsi="Century Gothic"/>
          <w:sz w:val="22"/>
          <w:szCs w:val="22"/>
        </w:rPr>
        <w:t>Rosiane Aparecida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381322">
        <w:rPr>
          <w:rFonts w:ascii="Century Gothic" w:hAnsi="Century Gothic"/>
          <w:sz w:val="22"/>
          <w:szCs w:val="22"/>
        </w:rPr>
        <w:t>2766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381322">
        <w:rPr>
          <w:rFonts w:ascii="Century Gothic" w:hAnsi="Century Gothic"/>
          <w:sz w:val="22"/>
          <w:szCs w:val="22"/>
        </w:rPr>
        <w:t>Agente Operacional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381322">
        <w:rPr>
          <w:rFonts w:ascii="Century Gothic" w:hAnsi="Century Gothic"/>
          <w:sz w:val="22"/>
          <w:szCs w:val="22"/>
        </w:rPr>
        <w:t>18/09/2013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381322">
        <w:rPr>
          <w:rFonts w:ascii="Century Gothic" w:hAnsi="Century Gothic"/>
          <w:sz w:val="22"/>
          <w:szCs w:val="22"/>
        </w:rPr>
        <w:t>17/09/2018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552577">
        <w:rPr>
          <w:rFonts w:ascii="Century Gothic" w:hAnsi="Century Gothic"/>
          <w:sz w:val="22"/>
          <w:szCs w:val="22"/>
        </w:rPr>
        <w:t>177</w:t>
      </w:r>
      <w:r w:rsidR="00381322">
        <w:rPr>
          <w:rFonts w:ascii="Century Gothic" w:hAnsi="Century Gothic"/>
          <w:sz w:val="22"/>
          <w:szCs w:val="22"/>
        </w:rPr>
        <w:t>1</w:t>
      </w:r>
      <w:r w:rsidR="00552577">
        <w:rPr>
          <w:rFonts w:ascii="Century Gothic" w:hAnsi="Century Gothic"/>
          <w:sz w:val="22"/>
          <w:szCs w:val="22"/>
        </w:rPr>
        <w:t>/</w:t>
      </w:r>
      <w:r w:rsidR="00D72786">
        <w:rPr>
          <w:rFonts w:ascii="Century Gothic" w:hAnsi="Century Gothic"/>
          <w:sz w:val="22"/>
          <w:szCs w:val="22"/>
        </w:rPr>
        <w:t>2022.</w:t>
      </w:r>
    </w:p>
    <w:p w14:paraId="5D1EA7F1" w14:textId="22BF8AC7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 m</w:t>
      </w:r>
      <w:r w:rsidR="00381322">
        <w:rPr>
          <w:rFonts w:ascii="Century Gothic" w:hAnsi="Century Gothic" w:cs="Arial"/>
          <w:sz w:val="22"/>
          <w:szCs w:val="22"/>
        </w:rPr>
        <w:t>ês</w:t>
      </w:r>
      <w:r w:rsidR="00015A48">
        <w:rPr>
          <w:rFonts w:ascii="Century Gothic" w:hAnsi="Century Gothic" w:cs="Arial"/>
          <w:sz w:val="22"/>
          <w:szCs w:val="22"/>
        </w:rPr>
        <w:t xml:space="preserve"> de outubro</w:t>
      </w:r>
      <w:r w:rsidR="00552577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496B8F22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15A48">
        <w:rPr>
          <w:rFonts w:ascii="Century Gothic" w:hAnsi="Century Gothic" w:cs="Arial"/>
          <w:sz w:val="22"/>
          <w:szCs w:val="22"/>
        </w:rPr>
        <w:t>23</w:t>
      </w:r>
      <w:r w:rsidR="00F7511E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25619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381322">
      <w:rPr>
        <w:rFonts w:ascii="Century Gothic" w:hAnsi="Century Gothic" w:cs="Arial"/>
        <w:b/>
        <w:sz w:val="22"/>
        <w:szCs w:val="22"/>
        <w:u w:val="single"/>
      </w:rPr>
      <w:t>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15A48">
      <w:rPr>
        <w:rFonts w:ascii="Century Gothic" w:hAnsi="Century Gothic" w:cs="Arial"/>
        <w:b/>
        <w:sz w:val="22"/>
        <w:szCs w:val="22"/>
        <w:u w:val="single"/>
      </w:rPr>
      <w:t>23</w:t>
    </w:r>
    <w:r w:rsidR="00F7511E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E71E9"/>
    <w:rsid w:val="002F0D5A"/>
    <w:rsid w:val="00312210"/>
    <w:rsid w:val="00326383"/>
    <w:rsid w:val="00361777"/>
    <w:rsid w:val="00361FC2"/>
    <w:rsid w:val="003632CC"/>
    <w:rsid w:val="003637CC"/>
    <w:rsid w:val="00381322"/>
    <w:rsid w:val="003D6477"/>
    <w:rsid w:val="003F0821"/>
    <w:rsid w:val="003F7C02"/>
    <w:rsid w:val="004036FA"/>
    <w:rsid w:val="004071C0"/>
    <w:rsid w:val="00413B1A"/>
    <w:rsid w:val="00462B54"/>
    <w:rsid w:val="00472B08"/>
    <w:rsid w:val="00486E5A"/>
    <w:rsid w:val="004A571F"/>
    <w:rsid w:val="004C595E"/>
    <w:rsid w:val="004C703A"/>
    <w:rsid w:val="004E46C2"/>
    <w:rsid w:val="00524519"/>
    <w:rsid w:val="005256EE"/>
    <w:rsid w:val="00535A9A"/>
    <w:rsid w:val="00552577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4679C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575D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62C32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22B11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01DF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157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2022-09-23T12:24:00Z</cp:lastPrinted>
  <dcterms:created xsi:type="dcterms:W3CDTF">2022-09-23T12:25:00Z</dcterms:created>
  <dcterms:modified xsi:type="dcterms:W3CDTF">2022-09-23T12:27:00Z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