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6978F6E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CC366E">
        <w:rPr>
          <w:rFonts w:ascii="Century Gothic" w:hAnsi="Century Gothic" w:cs="Arial"/>
          <w:sz w:val="22"/>
          <w:szCs w:val="22"/>
        </w:rPr>
        <w:t>Leandro dos Santos Fernandes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CC366E">
        <w:rPr>
          <w:rFonts w:ascii="Century Gothic" w:hAnsi="Century Gothic" w:cs="Arial"/>
          <w:sz w:val="22"/>
          <w:szCs w:val="22"/>
        </w:rPr>
        <w:t>48.880.184-9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CC366E">
        <w:rPr>
          <w:rFonts w:ascii="Century Gothic" w:hAnsi="Century Gothic" w:cs="Arial"/>
          <w:sz w:val="22"/>
          <w:szCs w:val="22"/>
        </w:rPr>
        <w:t>423.636.728-95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CC366E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CC366E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AAE90A5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</w:t>
      </w:r>
      <w:r w:rsidR="00CC366E">
        <w:rPr>
          <w:rFonts w:ascii="Century Gothic" w:hAnsi="Century Gothic" w:cs="Arial"/>
          <w:sz w:val="22"/>
          <w:szCs w:val="22"/>
        </w:rPr>
        <w:t xml:space="preserve"> 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CC366E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3135A80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2FD2">
        <w:rPr>
          <w:rFonts w:ascii="Century Gothic" w:hAnsi="Century Gothic" w:cs="Arial"/>
          <w:sz w:val="22"/>
          <w:szCs w:val="22"/>
        </w:rPr>
        <w:t>0</w:t>
      </w:r>
      <w:r w:rsidR="00CC366E">
        <w:rPr>
          <w:rFonts w:ascii="Century Gothic" w:hAnsi="Century Gothic" w:cs="Arial"/>
          <w:sz w:val="22"/>
          <w:szCs w:val="22"/>
        </w:rPr>
        <w:t>5</w:t>
      </w:r>
      <w:r w:rsidR="00762FD2">
        <w:rPr>
          <w:rFonts w:ascii="Century Gothic" w:hAnsi="Century Gothic" w:cs="Arial"/>
          <w:sz w:val="22"/>
          <w:szCs w:val="22"/>
        </w:rPr>
        <w:t xml:space="preserve"> de </w:t>
      </w:r>
      <w:r w:rsidR="006B72C6">
        <w:rPr>
          <w:rFonts w:ascii="Century Gothic" w:hAnsi="Century Gothic" w:cs="Arial"/>
          <w:sz w:val="22"/>
          <w:szCs w:val="22"/>
        </w:rPr>
        <w:t>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C7A7F1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B72C6">
      <w:rPr>
        <w:rFonts w:ascii="Century Gothic" w:hAnsi="Century Gothic" w:cs="Arial"/>
        <w:b/>
        <w:sz w:val="22"/>
        <w:szCs w:val="22"/>
        <w:u w:val="single"/>
      </w:rPr>
      <w:t>8</w:t>
    </w:r>
    <w:r w:rsidR="00CC366E">
      <w:rPr>
        <w:rFonts w:ascii="Century Gothic" w:hAnsi="Century Gothic" w:cs="Arial"/>
        <w:b/>
        <w:sz w:val="22"/>
        <w:szCs w:val="22"/>
        <w:u w:val="single"/>
      </w:rPr>
      <w:t>53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2CFB">
      <w:rPr>
        <w:rFonts w:ascii="Century Gothic" w:hAnsi="Century Gothic" w:cs="Arial"/>
        <w:b/>
        <w:sz w:val="22"/>
        <w:szCs w:val="22"/>
        <w:u w:val="single"/>
      </w:rPr>
      <w:t>0</w:t>
    </w:r>
    <w:r w:rsidR="00CC366E">
      <w:rPr>
        <w:rFonts w:ascii="Century Gothic" w:hAnsi="Century Gothic" w:cs="Arial"/>
        <w:b/>
        <w:sz w:val="22"/>
        <w:szCs w:val="22"/>
        <w:u w:val="single"/>
      </w:rPr>
      <w:t>5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B72C6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81A8D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53308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B72C6"/>
    <w:rsid w:val="006C63EA"/>
    <w:rsid w:val="006F0367"/>
    <w:rsid w:val="00762FD2"/>
    <w:rsid w:val="00777613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3783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C366E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193</Words>
  <Characters>940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2022-10-05T16:30:00Z</dcterms:created>
  <dcterms:modified xsi:type="dcterms:W3CDTF">2022-10-05T16:31:00Z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